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384C56">
      <w:pPr>
        <w:spacing w:after="120"/>
        <w:jc w:val="center"/>
        <w:rPr>
          <w:rFonts w:hint="eastAsia" w:ascii="微软雅黑" w:hAnsi="微软雅黑" w:eastAsia="微软雅黑" w:cs="微软雅黑"/>
          <w:sz w:val="28"/>
          <w:szCs w:val="28"/>
        </w:rPr>
      </w:pPr>
      <w:r>
        <w:rPr>
          <w:rFonts w:hint="eastAsia" w:ascii="微软雅黑" w:hAnsi="微软雅黑" w:eastAsia="微软雅黑" w:cs="微软雅黑"/>
          <w:b/>
          <w:color w:val="101828"/>
          <w:sz w:val="28"/>
          <w:szCs w:val="28"/>
        </w:rPr>
        <w:t>2026腾讯</w:t>
      </w:r>
      <w:r>
        <w:rPr>
          <w:rFonts w:hint="eastAsia" w:ascii="微软雅黑" w:hAnsi="微软雅黑" w:eastAsia="微软雅黑" w:cs="微软雅黑"/>
          <w:b/>
          <w:color w:val="101828"/>
          <w:sz w:val="28"/>
          <w:szCs w:val="28"/>
        </w:rPr>
        <w:br w:type="textWrapping"/>
      </w:r>
      <w:r>
        <w:rPr>
          <w:rFonts w:hint="eastAsia" w:ascii="微软雅黑" w:hAnsi="微软雅黑" w:eastAsia="微软雅黑" w:cs="微软雅黑"/>
          <w:b/>
          <w:color w:val="101828"/>
          <w:sz w:val="28"/>
          <w:szCs w:val="28"/>
        </w:rPr>
        <w:t>综合素质测评练习题库</w:t>
      </w:r>
    </w:p>
    <w:p w14:paraId="666D129E">
      <w:pPr>
        <w:spacing w:after="200"/>
        <w:rPr>
          <w:rFonts w:hint="eastAsia" w:ascii="微软雅黑" w:hAnsi="微软雅黑" w:eastAsia="微软雅黑" w:cs="微软雅黑"/>
          <w:color w:val="667085"/>
          <w:sz w:val="28"/>
          <w:szCs w:val="28"/>
        </w:rPr>
      </w:pPr>
      <w:r>
        <w:rPr>
          <w:rFonts w:hint="eastAsia" w:ascii="微软雅黑" w:hAnsi="微软雅黑" w:eastAsia="微软雅黑" w:cs="微软雅黑"/>
          <w:color w:val="667085"/>
          <w:sz w:val="28"/>
          <w:szCs w:val="28"/>
        </w:rPr>
        <w:t>测评项目1包含逻辑推理单选题和主观论述题</w:t>
      </w:r>
    </w:p>
    <w:p w14:paraId="517C4205">
      <w:pPr>
        <w:spacing w:after="200"/>
        <w:rPr>
          <w:rFonts w:hint="eastAsia" w:ascii="微软雅黑" w:hAnsi="微软雅黑" w:eastAsia="微软雅黑" w:cs="微软雅黑"/>
          <w:color w:val="667085"/>
          <w:sz w:val="28"/>
          <w:szCs w:val="28"/>
        </w:rPr>
      </w:pPr>
      <w:r>
        <w:rPr>
          <w:rFonts w:hint="eastAsia" w:ascii="微软雅黑" w:hAnsi="微软雅黑" w:eastAsia="微软雅黑" w:cs="微软雅黑"/>
          <w:color w:val="667085"/>
          <w:sz w:val="28"/>
          <w:szCs w:val="28"/>
        </w:rPr>
        <w:t>测评项目2为情境判断题。</w:t>
      </w:r>
    </w:p>
    <w:p w14:paraId="26ABF03D">
      <w:pPr>
        <w:spacing w:after="200"/>
        <w:rPr>
          <w:rFonts w:hint="eastAsia" w:ascii="微软雅黑" w:hAnsi="微软雅黑" w:eastAsia="微软雅黑" w:cs="微软雅黑"/>
          <w:sz w:val="28"/>
          <w:szCs w:val="28"/>
        </w:rPr>
      </w:pPr>
      <w:r>
        <w:rPr>
          <w:rFonts w:hint="eastAsia" w:ascii="微软雅黑" w:hAnsi="微软雅黑" w:eastAsia="微软雅黑" w:cs="微软雅黑"/>
          <w:color w:val="667085"/>
          <w:sz w:val="28"/>
          <w:szCs w:val="28"/>
        </w:rPr>
        <w:t>每题附参考答案与解析，供练习参考。</w:t>
      </w:r>
    </w:p>
    <w:p w14:paraId="4FB4D599">
      <w:pPr>
        <w:rPr>
          <w:rFonts w:hint="eastAsia" w:ascii="微软雅黑" w:hAnsi="微软雅黑" w:eastAsia="微软雅黑" w:cs="微软雅黑"/>
          <w:sz w:val="28"/>
          <w:szCs w:val="28"/>
        </w:rPr>
      </w:pPr>
      <w:r>
        <w:rPr>
          <w:rFonts w:hint="eastAsia" w:ascii="微软雅黑" w:hAnsi="微软雅黑" w:eastAsia="微软雅黑" w:cs="微软雅黑"/>
          <w:sz w:val="28"/>
          <w:szCs w:val="28"/>
        </w:rPr>
        <w:br w:type="page"/>
      </w:r>
    </w:p>
    <w:p w14:paraId="786EA702">
      <w:pPr>
        <w:pStyle w:val="3"/>
        <w:rPr>
          <w:rFonts w:hint="eastAsia" w:ascii="微软雅黑" w:hAnsi="微软雅黑" w:eastAsia="微软雅黑" w:cs="微软雅黑"/>
          <w:sz w:val="28"/>
          <w:szCs w:val="28"/>
          <w:lang w:eastAsia="zh-CN"/>
        </w:rPr>
      </w:pPr>
      <w:r>
        <w:rPr>
          <w:rFonts w:hint="eastAsia" w:ascii="微软雅黑" w:hAnsi="微软雅黑" w:eastAsia="微软雅黑" w:cs="微软雅黑"/>
          <w:sz w:val="28"/>
          <w:szCs w:val="28"/>
        </w:rPr>
        <w:t>测评项目1：逻辑推理（含主观论述题）</w:t>
      </w:r>
    </w:p>
    <w:p w14:paraId="0E61D33D">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第1题</w:t>
      </w:r>
      <w:r>
        <w:rPr>
          <w:rFonts w:hint="eastAsia" w:ascii="微软雅黑" w:hAnsi="微软雅黑" w:eastAsia="微软雅黑" w:cs="微软雅黑"/>
          <w:color w:val="667085"/>
          <w:sz w:val="28"/>
          <w:szCs w:val="28"/>
        </w:rPr>
        <w:t xml:space="preserve">  [解释题]</w:t>
      </w:r>
    </w:p>
    <w:p w14:paraId="51C62CFF">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研究表明加班会损害员工的工作动机，影响工作绩效;但是也有研究表明在一定条件下，有能力的管理者认为加班能够提高员工工作动机，进而提高工作绩效。下面那个选项都能够解释上述观点?</w:t>
      </w:r>
    </w:p>
    <w:p w14:paraId="5190C979">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管理者通过加班让员工感觉到自身能力的提高</w:t>
      </w:r>
    </w:p>
    <w:p w14:paraId="324C0200">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每个企业都应该注重企业内每一名员工的工作绩效</w:t>
      </w:r>
    </w:p>
    <w:p w14:paraId="415F83FC">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有能力的管理者能够合理运用激励措施激励员工加班</w:t>
      </w:r>
    </w:p>
    <w:p w14:paraId="2D225359">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加班是指正常工作日或者双休日延长工作时间</w:t>
      </w:r>
    </w:p>
    <w:p w14:paraId="3B5BC211">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A</w:t>
      </w:r>
      <w:bookmarkStart w:id="0" w:name="_GoBack"/>
      <w:bookmarkEnd w:id="0"/>
    </w:p>
    <w:p w14:paraId="04DD8CAF">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题干矛盾是加班一般损害工作动机但有能力管理者认为加班能提高，“管理者通过加班让员工感觉自身能力提高” 说明这种特殊加班方式改变了员工对加班的感受，使其产生积极工作动机，能解释为何有能力管理者处加班有积极效果；B 说企业应注重绩效，未解释加班影响差异；C 只说管理者会激励加班，没说如何改变加班对动机绩效影响；D 是加班定义，与矛盾无关。主管交给王兰负责做一个紧急的项目，但一段时间后主管发现王兰迟迟没有开始项目。基于上述材料，产生此结果最可能的原因是:</w:t>
      </w:r>
    </w:p>
    <w:p w14:paraId="2B35A2D1">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1E8ED7C2">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第2题</w:t>
      </w:r>
      <w:r>
        <w:rPr>
          <w:rFonts w:hint="eastAsia" w:ascii="微软雅黑" w:hAnsi="微软雅黑" w:eastAsia="微软雅黑" w:cs="微软雅黑"/>
          <w:color w:val="667085"/>
          <w:sz w:val="28"/>
          <w:szCs w:val="28"/>
        </w:rPr>
        <w:t xml:space="preserve">  [原因判断]</w:t>
      </w:r>
    </w:p>
    <w:p w14:paraId="17BA710D">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主管交给王兰负责做一个紧急的项目，但一段时间后主管发现王兰迟迟没有开始项目。基于上述材料，产生此结果最可能的原因是:</w:t>
      </w:r>
    </w:p>
    <w:p w14:paraId="673B67E7">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王兰认为自己不需要和其他同事商量一下。</w:t>
      </w:r>
    </w:p>
    <w:p w14:paraId="4EAEBC13">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王兰认为这个项目的资源不够丰富，无法完成。</w:t>
      </w:r>
    </w:p>
    <w:p w14:paraId="71BC07F1">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王兰认为自己能力不足，需要先提升自己的能力才能完成。</w:t>
      </w:r>
    </w:p>
    <w:p w14:paraId="11DBBC81">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主管和王兰曾经是同一个大学的同学。</w:t>
      </w:r>
    </w:p>
    <w:p w14:paraId="778A2FFB">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C</w:t>
      </w:r>
    </w:p>
    <w:p w14:paraId="0887F62A">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王兰迟迟未开始紧急项目，最可能是主观上对自身能力不自信，认为需要先提升能力，导致行动拖延。A项“不需要商量”通常不会阻碍开始项目；B项资源问题可能导致进展困难而非不开始；D项同学关系与未开始项目无直接关联，故C项最合理。狮群中小狮子的成活率只有40%左右，一方面是由于狮王更迭带来的杀戮，另一方面则是由于天生瘦弱、争抢不过兄弟姐妹的小狮子通常会被放弃，母狮甚至会拒绝给予其奶水，这样的小狮子会因虚弱而逐渐跟不上狮群的速度，最终成为其他野兽的食物。动物学家的观察显示，有些母狮会试图让狮群减速从而保护小狮子，但这种尝试通常是徒劳的，它们最终的结局往往是一起被狮群遗弃。下列哪个选项可以最好地从上述内容中推出?</w:t>
      </w:r>
    </w:p>
    <w:p w14:paraId="3021BB2C">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30D9FF48">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第3题</w:t>
      </w:r>
      <w:r>
        <w:rPr>
          <w:rFonts w:hint="eastAsia" w:ascii="微软雅黑" w:hAnsi="微软雅黑" w:eastAsia="微软雅黑" w:cs="微软雅黑"/>
          <w:color w:val="667085"/>
          <w:sz w:val="28"/>
          <w:szCs w:val="28"/>
        </w:rPr>
        <w:t xml:space="preserve">  [可推出结论]</w:t>
      </w:r>
    </w:p>
    <w:p w14:paraId="5E64CD95">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狮群中小狮子的成活率只有40%左右，一方面是由于狮王更迭带来的杀戮，另一方面则是由于天生瘦弱、争抢不过兄弟姐妹的小狮子通常会被放弃，母狮甚至会拒绝给予其奶水，这样的小狮子会因虚弱而逐渐跟不上狮群的速度，最终成为其他野兽的食物。动物学家的观察显示，有些母狮会试图让狮群减速从而保护小狮子，但这种尝试通常是徒劳的，它们最终的结局往往是一起被狮群遗弃。下列哪个选项可以最好地从上述内容中推出?</w:t>
      </w:r>
    </w:p>
    <w:p w14:paraId="1A8E6026">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狮群放弃弱小幼狮本质上是迫于自然界的严酷竞争，只能优先保全有生力量</w:t>
      </w:r>
    </w:p>
    <w:p w14:paraId="5F3F9F21">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新群只有抛开情感才能更好地在恶劣环境中生存，同情弱者只会拖累群体</w:t>
      </w:r>
    </w:p>
    <w:p w14:paraId="2F9207AC">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狮子起源于约12.4万年前的非洲东部和南部，一些古老的亚种已灭绝</w:t>
      </w:r>
    </w:p>
    <w:p w14:paraId="6C940F34">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狮子是猫科、豹属的大型猛兽，有“草原之王"之称,是顶级食肉动物</w:t>
      </w:r>
    </w:p>
    <w:p w14:paraId="7DFF019B">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A</w:t>
      </w:r>
    </w:p>
    <w:p w14:paraId="40C0AA0F">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文段主要说明狮群中小狮子成活率低的原因，包括狮王更迭的杀戮和母狮放弃瘦弱幼狮，体现出狮群为了生存优先保全强壮个体，这是自然界竞争的结果，A项可推出；B项“抛开情感”“同情弱者只会拖累群体”过于绝对，文段未明确提及；C项狮子的起源和亚种灭绝、D项狮子的科属及称号，均与文段内容无关，无法推出。为庆祝公司成立十周年，行政部门特别为每位员工准备了一份节日礼品，以表达公司对大家的感谢。小王负责分发他所在部门的礼品，在分发时意外发现礼品少了一份，踌躇之际他决定向平时关系较好的小佳解释情况，并承诺会在一周后补发给她缺失的礼品。小佳在听到小王的解释和承诺后，她默默地点头表示应允。以下哪个选项最有可能是小佳答应的原因?</w:t>
      </w:r>
    </w:p>
    <w:p w14:paraId="75E2ED76">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1F33F613">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第4题</w:t>
      </w:r>
      <w:r>
        <w:rPr>
          <w:rFonts w:hint="eastAsia" w:ascii="微软雅黑" w:hAnsi="微软雅黑" w:eastAsia="微软雅黑" w:cs="微软雅黑"/>
          <w:color w:val="667085"/>
          <w:sz w:val="28"/>
          <w:szCs w:val="28"/>
        </w:rPr>
        <w:t xml:space="preserve">  [解释题]</w:t>
      </w:r>
    </w:p>
    <w:p w14:paraId="14800E00">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为庆祝公司成立十周年，行政部门特别为每位员工准备了一份节日礼品，以表达公司对大家的感谢。小王负责分发他所在部门的礼品，在分发时意外发现礼品少了一份，踌躇之际他决定向平时关系较好的小佳解释情况，并承诺会在一周后补发给她缺失的礼品。小佳在听到小王的解释和承诺后，她默默地点头表示应允。以下哪个选项最有可能是小佳答应的原因?</w:t>
      </w:r>
    </w:p>
    <w:p w14:paraId="21F78033">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尽管小佳可能对不能立即收到礼品有些失望，但她担心拒绝会影响她和小王的关系</w:t>
      </w:r>
    </w:p>
    <w:p w14:paraId="00CBAB69">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平日的友谊使小佳能够信任小王并理解他的困难之处，不介意晚一些拿到礼品</w:t>
      </w:r>
    </w:p>
    <w:p w14:paraId="125E68C3">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经常在同事背后议论他们的工作能力和业绩贡献是一种令人产生反感的行为</w:t>
      </w:r>
    </w:p>
    <w:p w14:paraId="097BC3A2">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公司福利是企业文化的重要组成部分，也是企业吸引和留住人才的重要手段</w:t>
      </w:r>
    </w:p>
    <w:p w14:paraId="23581D59">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B</w:t>
      </w:r>
    </w:p>
    <w:p w14:paraId="6D47B0BD">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小王与小佳平时关系较好，小佳点头应允，更可能是因为友谊让她信任小王，理解其遇到的礼品缺失问题，不介意延迟收到礼品，这符合双方关系较好的背景。A项中 “担心影响关系”的猜测不如B项基于友谊的信任和理解合理；C、D项与小佳答应的原因无关。张旭和陈诚在工作上是一个团队的同事，私下里是挚友。某次团队内有人泄漏了项目机密，陈诚被陷害成为众矢之的。张旭未能判断出事实真相，也认为是陈诚出卖团队。陈诚认为自己遭到了“好朋友”的背叛，对他大发雷霆，一气之下将张旭团队资料公布到了网上，你认为事态发展至此的原因是？</w:t>
      </w:r>
    </w:p>
    <w:p w14:paraId="020D7A11">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5F7389A1">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第5题</w:t>
      </w:r>
      <w:r>
        <w:rPr>
          <w:rFonts w:hint="eastAsia" w:ascii="微软雅黑" w:hAnsi="微软雅黑" w:eastAsia="微软雅黑" w:cs="微软雅黑"/>
          <w:color w:val="667085"/>
          <w:sz w:val="28"/>
          <w:szCs w:val="28"/>
        </w:rPr>
        <w:t xml:space="preserve">  [原因判断]</w:t>
      </w:r>
    </w:p>
    <w:p w14:paraId="71668A27">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张旭和陈诚在工作上是一个团队的同事，私下里是挚友。某次团队内有人泄漏了项目机密，陈诚被陷害成为众矢之的。张旭未能判断出事实真相，也认为是陈诚出卖团队。陈诚认为自己遭到了“好朋友”的背叛，对他大发雷霆，一气之下将张旭团队资料公布到了网上，你认为事态发展至此的原因是？</w:t>
      </w:r>
    </w:p>
    <w:p w14:paraId="68EF66CD">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君子之交淡如水，陈诚不应对友情抱有过高的期望。</w:t>
      </w:r>
    </w:p>
    <w:p w14:paraId="1510FEC0">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大难临头各自飞是人之常情。</w:t>
      </w:r>
    </w:p>
    <w:p w14:paraId="460807FB">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陈诚未能正确调节自己的情绪，过于情绪化了。</w:t>
      </w:r>
    </w:p>
    <w:p w14:paraId="34BBDA0B">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当失去亲密朋友的信任时，绝大多数人都不会冷静对待。</w:t>
      </w:r>
    </w:p>
    <w:p w14:paraId="7E1F3B5C">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C</w:t>
      </w:r>
    </w:p>
    <w:p w14:paraId="1FE59146">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陈诚因被误解后未正确调节情绪，情绪化公布资料，直接导致事态恶化，A关于友情期望、B大难临头各自飞、D绝对化表述均不贴合，C精准点明关键是情绪失控。刘琪是部门的老员工，平时工作严谨认真，所以经常受到领导和同事们的认可。不仅如此，刘琪在平时还喜欢将自己的经验心得和工作方法跟同事们分享。身边同事寻求她的帮助，无论她有多忙都有求必应。以下最能解释刘琪这么做的原因是什么？</w:t>
      </w:r>
    </w:p>
    <w:p w14:paraId="20577B3F">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7780E834">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第6题</w:t>
      </w:r>
      <w:r>
        <w:rPr>
          <w:rFonts w:hint="eastAsia" w:ascii="微软雅黑" w:hAnsi="微软雅黑" w:eastAsia="微软雅黑" w:cs="微软雅黑"/>
          <w:color w:val="667085"/>
          <w:sz w:val="28"/>
          <w:szCs w:val="28"/>
        </w:rPr>
        <w:t xml:space="preserve">  [解释题]</w:t>
      </w:r>
    </w:p>
    <w:p w14:paraId="56A23BE7">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刘琪是部门的老员工，平时工作严谨认真，所以经常受到领导和同事们的认可。不仅如此，刘琪在平时还喜欢将自己的经验心得和工作方法跟同事们分享。身边同事寻求她的帮助，无论她有多忙都有求必应。以下最能解释刘琪这么做的原因是什么？</w:t>
      </w:r>
    </w:p>
    <w:p w14:paraId="5FE295DB">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每个人都有自己的工作方法，适合自己的都是好的</w:t>
      </w:r>
    </w:p>
    <w:p w14:paraId="747632B2">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担心如果不能向大家证明自己的价值，人缘就会变差</w:t>
      </w:r>
    </w:p>
    <w:p w14:paraId="5DF39883">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工作经历可能是众多工作过程中的一种</w:t>
      </w:r>
    </w:p>
    <w:p w14:paraId="6B19706F">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想帮助大家提高工作效率，并营造良好的团队氛围</w:t>
      </w:r>
    </w:p>
    <w:p w14:paraId="2493FEE7">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D</w:t>
      </w:r>
    </w:p>
    <w:p w14:paraId="0B67991A">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刘琪工作严谨且爱分享经验、有求必应，是想助力同事提效，营造好的团队氛围，A 说适合自己的工作方法，B说担心人缘，C说工作经历，均无法合理阐释其行为，D契合其积极分享、帮忙的意图。刘启毕业于某高校，成绩优异，他先后面试A、B两家公司，A公司为国企，B公司为外企。最后刘启被B公司成功录用，而未被A公司录用。根据上述材料，下面哪一结论最为合理？</w:t>
      </w:r>
    </w:p>
    <w:p w14:paraId="3684C35F">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54DA0864">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第7题</w:t>
      </w:r>
      <w:r>
        <w:rPr>
          <w:rFonts w:hint="eastAsia" w:ascii="微软雅黑" w:hAnsi="微软雅黑" w:eastAsia="微软雅黑" w:cs="微软雅黑"/>
          <w:color w:val="667085"/>
          <w:sz w:val="28"/>
          <w:szCs w:val="28"/>
        </w:rPr>
        <w:t xml:space="preserve">  [可推出结论]</w:t>
      </w:r>
    </w:p>
    <w:p w14:paraId="6853B527">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刘启毕业于某高校，成绩优异，他先后面试A、B两家公司，A公司为国企，B公司为外企。最后刘启被B公司成功录用，而未被A公司录用。根据上述材料，下面哪一结论最为合理？</w:t>
      </w:r>
    </w:p>
    <w:p w14:paraId="65851D10">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刘启与A公司企业文化不匹配。</w:t>
      </w:r>
    </w:p>
    <w:p w14:paraId="5E33362B">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A公司面试官的识人能力有待提高。</w:t>
      </w:r>
    </w:p>
    <w:p w14:paraId="383699E0">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A公司效益不好。</w:t>
      </w:r>
    </w:p>
    <w:p w14:paraId="0C2324A3">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刘启不喜欢B公司的HR。</w:t>
      </w:r>
    </w:p>
    <w:p w14:paraId="5AEF49F6">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A</w:t>
      </w:r>
    </w:p>
    <w:p w14:paraId="002E0B0E">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刘启成绩优异但未被A公司录用，国企（A公司）和外企（B公司）企业文化不同，合理推测是刘启与A公司企业文化不匹配导致未被录用；B选项，仅因未录用刘启不能就判定面试官识人能力差；C选项，材料未提及A公司效益；D选项，刘启被B公司录用，说明不排斥B公司HR，该结论不合理。“丧文化”反映出当前青年的精神特质和集体焦虑，除了生活，“丧文化”还反映在工作中，主要体现为“抱怨”、“吐槽”等形式。虽然很多职场人表示，抱怨和吐槽不能帮助他们解决实际问题，但这种“丧文化”反倒越来越流行。你认为以下最能解释“丧文化”流行的原因是什么？</w:t>
      </w:r>
    </w:p>
    <w:p w14:paraId="2BAD5ADD">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2F30B075">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第8题</w:t>
      </w:r>
      <w:r>
        <w:rPr>
          <w:rFonts w:hint="eastAsia" w:ascii="微软雅黑" w:hAnsi="微软雅黑" w:eastAsia="微软雅黑" w:cs="微软雅黑"/>
          <w:color w:val="667085"/>
          <w:sz w:val="28"/>
          <w:szCs w:val="28"/>
        </w:rPr>
        <w:t xml:space="preserve">  [解释题]</w:t>
      </w:r>
    </w:p>
    <w:p w14:paraId="64F16003">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丧文化”反映出当前青年的精神特质和集体焦虑，除了生活，“丧文化”还反映在工作中，主要体现为“抱怨”、“吐槽”等形式。虽然很多职场人表示，抱怨和吐槽不能帮助他们解决实际问题，但这种“丧文化”反倒越来越流行。你认为以下最能解释“丧文化”流行的原因是什么？</w:t>
      </w:r>
    </w:p>
    <w:p w14:paraId="6DFE5CCB">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因为想不到解决问题的方式，所以采用抱怨或吐槽的方式宣泄情绪</w:t>
      </w:r>
    </w:p>
    <w:p w14:paraId="70E7794B">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在工作中，我们对于自己分配的任务总是充满了好奇</w:t>
      </w:r>
    </w:p>
    <w:p w14:paraId="6F2D59FD">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职场中正面表达诉求可能会招致惩罚，抱怨吐槽是一种折中的方式</w:t>
      </w:r>
    </w:p>
    <w:p w14:paraId="5F155C15">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抱怨表现为想要躺着、不想思考、与工作有关的任何事情都不想干</w:t>
      </w:r>
    </w:p>
    <w:p w14:paraId="5D5CC5CC">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C</w:t>
      </w:r>
    </w:p>
    <w:p w14:paraId="06EBBF19">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“丧文化”的流行反映了青年人在职场中的无力感和焦虑。选项A（宣泄情绪）和D（消极躺平）虽然描述了“丧”的表现，但未触及根本原因；选项B（对任务充满好奇）与“丧文化” 无关。而选项C指出，职场中直接表达诉求可能带来风险（如被批评、边缘化），因此抱怨和吐槽成为一种相对安全的情绪释放方式，既表达了不满，又避免了正面冲突。这更符合“丧文化”流行的深层社会和心理机制。一次考试后，老师找到马卓，告诉他最后一道大题虽然做对了，但用的解题思路有些投机取巧，在考试中容易因失误而丢分。之后老师耐心地给马卓讲解了一遍试题，要求他下次考试务必按照老师讲解思路解答此类题目。第二次考试时，老师发现马卓并没有按照自己的要求做。以下哪个选项最能解释马卓这一行为？</w:t>
      </w:r>
    </w:p>
    <w:p w14:paraId="700241D7">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28132384">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第9题</w:t>
      </w:r>
      <w:r>
        <w:rPr>
          <w:rFonts w:hint="eastAsia" w:ascii="微软雅黑" w:hAnsi="微软雅黑" w:eastAsia="微软雅黑" w:cs="微软雅黑"/>
          <w:color w:val="667085"/>
          <w:sz w:val="28"/>
          <w:szCs w:val="28"/>
        </w:rPr>
        <w:t xml:space="preserve">  [解释题]</w:t>
      </w:r>
    </w:p>
    <w:p w14:paraId="3F44F0C2">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一次考试后，老师找到马卓，告诉他最后一道大题虽然做对了，但用的解题思路有些投机取巧，在考试中容易因失误而丢分。之后老师耐心地给马卓讲解了一遍试题，要求他下次考试务必按照老师讲解思路解答此类题目。第二次考试时，老师发现马卓并没有按照自己的要求做。以下哪个选项最能解释马卓这一行为？</w:t>
      </w:r>
    </w:p>
    <w:p w14:paraId="3A7A918B">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在中国，考试一般指的是中考和高考</w:t>
      </w:r>
    </w:p>
    <w:p w14:paraId="416D8BCA">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竞赛一般指全国中学生体育竞赛</w:t>
      </w:r>
    </w:p>
    <w:p w14:paraId="0CEC866C">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考试时间紧、最后一题难度大，马卓希望用自己最擅长的方法作答</w:t>
      </w:r>
    </w:p>
    <w:p w14:paraId="401BB431">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马卓希望以此向证明这种解题方法不存在老师提到的问题</w:t>
      </w:r>
    </w:p>
    <w:p w14:paraId="76BB9BC9">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C</w:t>
      </w:r>
    </w:p>
    <w:p w14:paraId="31CF8F1A">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A选项“考试一般指中考和高考”与马卓不按老师要求答题无关；B选项“竞赛一般指全国中学生体育竞赛”，题干是考试不是竞赛，话题不一致；C选项说明因考试时间紧、最后一题难度大，马卓为求稳用自己擅长的投机取巧方法，能合理解释其行为；D选项马卓若想证明方法没问题，按老师方法也可验证，不能很好解释不按要求做，所以选C。明日复明日，明日何其多，我生待明日，万事成蹉跎。这句诗告诉我们尽量要把事情提前做好，如果把要准备做的事情拖到明天，会造成不良影响。以下解释最能反驳这句话？</w:t>
      </w:r>
    </w:p>
    <w:p w14:paraId="7CBE0775">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096E6216">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第10题</w:t>
      </w:r>
      <w:r>
        <w:rPr>
          <w:rFonts w:hint="eastAsia" w:ascii="微软雅黑" w:hAnsi="微软雅黑" w:eastAsia="微软雅黑" w:cs="微软雅黑"/>
          <w:color w:val="667085"/>
          <w:sz w:val="28"/>
          <w:szCs w:val="28"/>
        </w:rPr>
        <w:t xml:space="preserve">  [解释题]</w:t>
      </w:r>
    </w:p>
    <w:p w14:paraId="0D14E4A4">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明日复明日，明日何其多，我生待明日，万事成蹉跎。这句诗告诉我们尽量要把事情提前做好，如果把要准备做的事情拖到明天，会造成不良影响。以下解释最能反驳这句话？</w:t>
      </w:r>
    </w:p>
    <w:p w14:paraId="03647938">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如果拖到后天做就没有不良影响了。</w:t>
      </w:r>
    </w:p>
    <w:p w14:paraId="10CBA0D4">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明天是世界末日做不做就无所谓了。</w:t>
      </w:r>
    </w:p>
    <w:p w14:paraId="7EA74BF9">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不是所有的事情都是必须要做的。</w:t>
      </w:r>
    </w:p>
    <w:p w14:paraId="32DC353F">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计划赶不上变化。</w:t>
      </w:r>
    </w:p>
    <w:p w14:paraId="1938FC41">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D</w:t>
      </w:r>
    </w:p>
    <w:p w14:paraId="69E23F4D">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题干观点是把事拖到明天会有不良影响，应提前做。A选项说拖到后天，还是在说拖延，不能反驳；B选项是特殊极端情况，不具普遍反驳性；C选项说不是所有事必须做，没针对“拖到明天有不良影响”反驳；D选项“计划赶不上变化”，意味着不是所有事都能提前做好，有时拖到明天不是主观想拖，而是变化导致，直接反驳了题干要尽量提前做的观点，当选。经理交给辛洋一个项目，辛洋了解到部门里的许珂曾经有过完成类似项目的经验，所以私下找到许珂想与其共同完成该项目，两人各自分摊50%的任务量。项目进行中，辛洋因病请假了三天，遂将自己负责的部分交接给了许珂。许珂则又帮辛洋完成了大部分工作。待任务上交时，辛洋对许珂的帮助只字未提。而后上司发现项目中的漏洞，所以批评了辛洋。辛洋非常生气，所以将问题又丢给许珂来解决。根据上述材料，请问下面哪一个推断最为合理？</w:t>
      </w:r>
    </w:p>
    <w:p w14:paraId="41ACD9F5">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103A0346">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第11题</w:t>
      </w:r>
      <w:r>
        <w:rPr>
          <w:rFonts w:hint="eastAsia" w:ascii="微软雅黑" w:hAnsi="微软雅黑" w:eastAsia="微软雅黑" w:cs="微软雅黑"/>
          <w:color w:val="667085"/>
          <w:sz w:val="28"/>
          <w:szCs w:val="28"/>
        </w:rPr>
        <w:t xml:space="preserve">  [可推出结论]</w:t>
      </w:r>
    </w:p>
    <w:p w14:paraId="5D35D273">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经理交给辛洋一个项目，辛洋了解到部门里的许珂曾经有过完成类似项目的经验，所以私下找到许珂想与其共同完成该项目，两人各自分摊50%的任务量。项目进行中，辛洋因病请假了三天，遂将自己负责的部分交接给了许珂。许珂则又帮辛洋完成了大部分工作。待任务上交时，辛洋对许珂的帮助只字未提。而后上司发现项目中的漏洞，所以批评了辛洋。辛洋非常生气，所以将问题又丢给许珂来解决。根据上述材料，请问下面哪一个推断最为合理？</w:t>
      </w:r>
    </w:p>
    <w:p w14:paraId="09F34606">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辛洋生的病是感冒或者发烧。</w:t>
      </w:r>
    </w:p>
    <w:p w14:paraId="58DA6186">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辛洋没有实际参与项目，解铃还须系铃人。</w:t>
      </w:r>
    </w:p>
    <w:p w14:paraId="11FA7B1B">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辛洋利用别人，最后导致的结果应该由她自己承担。</w:t>
      </w:r>
    </w:p>
    <w:p w14:paraId="521EFF7E">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辛洋身体较弱所以经常请假。</w:t>
      </w:r>
    </w:p>
    <w:p w14:paraId="483CE4AC">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C</w:t>
      </w:r>
    </w:p>
    <w:p w14:paraId="70BD3BDC">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A选项，材料未提及辛洋具体病种，无法得出；B选项，辛洋最初有参与分摊任务，只是中途因病请假，说“没有实际参与”不准确；C选项，辛洋借助许珂帮助却不提，出问题又推诿，利用他人且不愿承担后果，该推断合理；D选项，材料仅说辛洋这次因病请假三天，不能得出“经常请假”“身体较弱”结论。“真理往往掌握在少数人手中”是指只有少数人才能发现事情的精髓，多数人认为正确的不一定就是对的。下列哪个选项最能反驳上述观点：</w:t>
      </w:r>
    </w:p>
    <w:p w14:paraId="2735EA08">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6FA39B6A">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第12题</w:t>
      </w:r>
      <w:r>
        <w:rPr>
          <w:rFonts w:hint="eastAsia" w:ascii="微软雅黑" w:hAnsi="微软雅黑" w:eastAsia="微软雅黑" w:cs="微软雅黑"/>
          <w:color w:val="667085"/>
          <w:sz w:val="28"/>
          <w:szCs w:val="28"/>
        </w:rPr>
        <w:t xml:space="preserve">  [反驳题]</w:t>
      </w:r>
    </w:p>
    <w:p w14:paraId="197A92F8">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“真理往往掌握在少数人手中”是指只有少数人才能发现事情的精髓，多数人认为正确的不一定就是对的。下列哪个选项最能反驳上述观点：</w:t>
      </w:r>
    </w:p>
    <w:p w14:paraId="6CF1835D">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只有少数群体中有精英时，他们才能掌握真理</w:t>
      </w:r>
    </w:p>
    <w:p w14:paraId="7E9C356A">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现实中，绝不会有人会把真相和真理混淆</w:t>
      </w:r>
    </w:p>
    <w:p w14:paraId="7B539869">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多数服从少数是一种绝对正确的决策方式</w:t>
      </w:r>
    </w:p>
    <w:p w14:paraId="7DD440CE">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多数人受蒙蔽、少数人知情的情况下，真理才在少数人手中</w:t>
      </w:r>
    </w:p>
    <w:p w14:paraId="4A0034AA">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D</w:t>
      </w:r>
    </w:p>
    <w:p w14:paraId="62DE9F77">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题干观点强调真理往往掌握在少数人手中，D选项指出仅在多数人受蒙蔽、少数人知情的特定情况下，真理才在少数人手中，说明不是通常意义上真理就“往往”掌握在少数人手中，直接对题干观点进行了反驳；A项说少数群体有精英才能掌握真理，有一定支持题干中少数人掌握真理的意思，属于加强；B项真相和真理混淆与真理掌握在谁手中无关；C项多数服从少数的决策方式和真理掌握在谁手中话题不一致。国内某知名互联网众筹互助平台，一经问世就受到大众广泛赞扬。当家人遇到疾病时，此平台能更好地利用资源及时筹到善款为病人提供帮助。但仍有很多人对此平台提出了质疑，出现以上情况的原因最可能是？</w:t>
      </w:r>
    </w:p>
    <w:p w14:paraId="3FCCDF4B">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4D075CCB">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第13题</w:t>
      </w:r>
      <w:r>
        <w:rPr>
          <w:rFonts w:hint="eastAsia" w:ascii="微软雅黑" w:hAnsi="微软雅黑" w:eastAsia="微软雅黑" w:cs="微软雅黑"/>
          <w:color w:val="667085"/>
          <w:sz w:val="28"/>
          <w:szCs w:val="28"/>
        </w:rPr>
        <w:t xml:space="preserve">  [原因判断]</w:t>
      </w:r>
    </w:p>
    <w:p w14:paraId="0374A8C3">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国内某知名互联网众筹互助平台，一经问世就受到大众广泛赞扬。当家人遇到疾病时，此平台能更好地利用资源及时筹到善款为病人提供帮助。但仍有很多人对此平台提出了质疑，出现以上情况的原因最可能是？</w:t>
      </w:r>
    </w:p>
    <w:p w14:paraId="38D6E32C">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该平台的资源或许没有用在真正需要救助的人身上。</w:t>
      </w:r>
    </w:p>
    <w:p w14:paraId="490408B6">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该平台只是为了满足群众献爱心的需要，浪费了过多不必要的资源。</w:t>
      </w:r>
    </w:p>
    <w:p w14:paraId="245A5E82">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众筹模式来自于国外，不值得信赖。</w:t>
      </w:r>
    </w:p>
    <w:p w14:paraId="53ECCE2D">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互联网还没有得到普及。</w:t>
      </w:r>
    </w:p>
    <w:p w14:paraId="0633FE89">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A</w:t>
      </w:r>
    </w:p>
    <w:p w14:paraId="67E8E824">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平台能帮筹善款却遭质疑，A选项指出资源或许没用于真正需救助的人，这会引发大众对平台的不信任，合理；B选项说满足献爱心浪费资源，与平台帮筹善款的积极作用矛盾，不合理；C选项以模式来自国外否定，不具说服力，不合理；D选项互联网未普及与平台受质疑无直接关联，不合理。有一位学者曾提出一个观点：“慎独是一种秩序，一种对于快乐与欲望的控制。”因此有人认为，如果想要获得人生的成功和价值，在任何时刻都应该对自己保持高标准、严要求。以下哪个选项最能反驳上述观点？</w:t>
      </w:r>
    </w:p>
    <w:p w14:paraId="286EEE4E">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1820D9E3">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第14题</w:t>
      </w:r>
      <w:r>
        <w:rPr>
          <w:rFonts w:hint="eastAsia" w:ascii="微软雅黑" w:hAnsi="微软雅黑" w:eastAsia="微软雅黑" w:cs="微软雅黑"/>
          <w:color w:val="667085"/>
          <w:sz w:val="28"/>
          <w:szCs w:val="28"/>
        </w:rPr>
        <w:t xml:space="preserve">  [反驳题]</w:t>
      </w:r>
    </w:p>
    <w:p w14:paraId="5A6AF1C7">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有一位学者曾提出一个观点：“慎独是一种秩序，一种对于快乐与欲望的控制。”因此有人认为，如果想要获得人生的成功和价值，在任何时刻都应该对自己保持高标准、严要求。以下哪个选项最能反驳上述观点？</w:t>
      </w:r>
    </w:p>
    <w:p w14:paraId="3CF9375C">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想要获得成功，应学会在严格要求和快乐生活之间找到平衡</w:t>
      </w:r>
    </w:p>
    <w:p w14:paraId="2F2CC9AE">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慎独一词出自于《中庸》</w:t>
      </w:r>
    </w:p>
    <w:p w14:paraId="570B7D05">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提倡自我约束和自我设限只会阻碍到个体自身潜能的发挥</w:t>
      </w:r>
    </w:p>
    <w:p w14:paraId="3D4504CD">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做人要严于律己、遵守道德</w:t>
      </w:r>
    </w:p>
    <w:p w14:paraId="28DEA024">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A</w:t>
      </w:r>
    </w:p>
    <w:p w14:paraId="3EE7B01A">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题目中的观点强调“慎独”和严格自我要求是成功的关键，而A选项直接反驳这一绝对化主张，指出成功需要平衡（而非一味严苛），符合现实中心理健康和可持续成长的逻辑。B 选项（出处）和D选项（支持严于律己）未构成反驳，C选项（阻碍潜能）虽有一定道理，但过于极端，不如A选项全面辩证。达尔文曾经说过：“脾气暴躁是人类较为卑劣的天性之一，人要是发脾气就等于在人类进步的阶梯上倒退了一步。”但是科学研究表明，愤怒作为一种情绪，在个体向他人表明自己的底线时有重要作用。请根据上文，判断以下哪个选项最好的综合了达尔文和科学研究的观点</w:t>
      </w:r>
    </w:p>
    <w:p w14:paraId="1942F22F">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499744FF">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第15题</w:t>
      </w:r>
      <w:r>
        <w:rPr>
          <w:rFonts w:hint="eastAsia" w:ascii="微软雅黑" w:hAnsi="微软雅黑" w:eastAsia="微软雅黑" w:cs="微软雅黑"/>
          <w:color w:val="667085"/>
          <w:sz w:val="28"/>
          <w:szCs w:val="28"/>
        </w:rPr>
        <w:t xml:space="preserve">  [逻辑推理]</w:t>
      </w:r>
    </w:p>
    <w:p w14:paraId="52D4FF06">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达尔文曾经说过：“脾气暴躁是人类较为卑劣的天性之一，人要是发脾气就等于在人类进步的阶梯上倒退了一步。”但是科学研究表明，愤怒作为一种情绪，在个体向他人表明自己的底线时有重要作用。请根据上文，判断以下哪个选项最好的综合了达尔文和科学研究的观点</w:t>
      </w:r>
    </w:p>
    <w:p w14:paraId="083329CB">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现代人们对于脾气的理解与达尔文可能有所不同</w:t>
      </w:r>
    </w:p>
    <w:p w14:paraId="60E18ABD">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人们可以通过沉默、不合作等非暴力方式委婉地表达自己的愤怒</w:t>
      </w:r>
    </w:p>
    <w:p w14:paraId="00B989C2">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人们可以通过愤怒感知到自己的底线，但是理性平和地与他人沟通</w:t>
      </w:r>
    </w:p>
    <w:p w14:paraId="4828863B">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科学研究的结果与某个名人随口说的结论往往有着这样或那样的差异</w:t>
      </w:r>
    </w:p>
    <w:p w14:paraId="3862840D">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A</w:t>
      </w:r>
    </w:p>
    <w:p w14:paraId="56F74A3F">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达尔文观点强调脾气暴躁卑劣，发脾气是人类进步倒退；科学研究表明愤怒有表明底线重要作用，二者对脾气的理解不同，A选项符合。B选项说的是表达愤怒方式，未综合观点；C选项理性平和沟通文中未提及；D选项说名人随口结论，达尔文观点并非随口说，表述不准确。公司近期要拓展新业务，老李正好有相关的工作经验，所以承担起了新业务的主要工作。由于新业务工作量比较大，为了更好地开展工作，组内员工要定期写工作周报。领导与老李多次沟通，希望他作为老员工可以起到带头作用，做好工作总结与计划，但是近期他都没有提交工作周报。以下哪个选项最有可能是老李未写周报的原因？</w:t>
      </w:r>
    </w:p>
    <w:p w14:paraId="0C5152A4">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6957FA4F">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第16题</w:t>
      </w:r>
      <w:r>
        <w:rPr>
          <w:rFonts w:hint="eastAsia" w:ascii="微软雅黑" w:hAnsi="微软雅黑" w:eastAsia="微软雅黑" w:cs="微软雅黑"/>
          <w:color w:val="667085"/>
          <w:sz w:val="28"/>
          <w:szCs w:val="28"/>
        </w:rPr>
        <w:t xml:space="preserve">  [原因判断]</w:t>
      </w:r>
    </w:p>
    <w:p w14:paraId="701905C4">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公司近期要拓展新业务，老李正好有相关的工作经验，所以承担起了新业务的主要工作。由于新业务工作量比较大，为了更好地开展工作，组内员工要定期写工作周报。领导与老李多次沟通，希望他作为老员工可以起到带头作用，做好工作总结与计划，但是近期他都没有提交工作周报。以下哪个选项最有可能是老李未写周报的原因？</w:t>
      </w:r>
    </w:p>
    <w:p w14:paraId="0C20CA6C">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一个公司想要发展，就要不断拓展新业务</w:t>
      </w:r>
    </w:p>
    <w:p w14:paraId="22696890">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老李最近工作太忙，实在没有办法抽出时间写工作周报</w:t>
      </w:r>
    </w:p>
    <w:p w14:paraId="32B4E9B0">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写好日报周报是我们在职场中必须掌握的一种技能</w:t>
      </w:r>
    </w:p>
    <w:p w14:paraId="6019F194">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老李自己有更高效的工作方法，无需用管理新员工的方法管理他</w:t>
      </w:r>
    </w:p>
    <w:p w14:paraId="3919B009">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B</w:t>
      </w:r>
    </w:p>
    <w:p w14:paraId="0029997A">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题目描述的核心矛盾是老李有经验且承担主要工作，但未提交周报，领导多次沟通无果。B选项直接指出"工作太忙没时间"这一最可能的原因，符合职场中因任务繁重导致疏忽的常见情况。A选项与原因无关，C选项强调周报重要性但未解释未交原因，D选项暗示老李抗拒管理但题目未提供相关依据。王乔和李天同是企划部的员工，近期公司正在做内部竞聘，两人都是部门经理的有力竞争者，但李天最近一个季度的绩效评价略逊于王乔。今天领导交给王乔一个项目让他做下方案，王乔一时没有头绪，便去找李天讨论。李天表示要先好好准备一下，改天再说。你认为李天这样做的原因是什么？</w:t>
      </w:r>
    </w:p>
    <w:p w14:paraId="0A459FD4">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427ABCEF">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第17题</w:t>
      </w:r>
      <w:r>
        <w:rPr>
          <w:rFonts w:hint="eastAsia" w:ascii="微软雅黑" w:hAnsi="微软雅黑" w:eastAsia="微软雅黑" w:cs="微软雅黑"/>
          <w:color w:val="667085"/>
          <w:sz w:val="28"/>
          <w:szCs w:val="28"/>
        </w:rPr>
        <w:t xml:space="preserve">  [原因判断]</w:t>
      </w:r>
    </w:p>
    <w:p w14:paraId="15C4CAF6">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王乔和李天同是企划部的员工，近期公司正在做内部竞聘，两人都是部门经理的有力竞争者，但李天最近一个季度的绩效评价略逊于王乔。今天领导交给王乔一个项目让他做下方案，王乔一时没有头绪，便去找李天讨论。李天表示要先好好准备一下，改天再说。你认为李天这样做的原因是什么？</w:t>
      </w:r>
    </w:p>
    <w:p w14:paraId="42FF43DC">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公司的企划部每天都有很多项目方案需要做</w:t>
      </w:r>
    </w:p>
    <w:p w14:paraId="355CECC8">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企划部经理主要负责策划公司日常的推广活动</w:t>
      </w:r>
    </w:p>
    <w:p w14:paraId="45DD0AD6">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李天认为王乔应该先有一个思路再讨论，效率会更高</w:t>
      </w:r>
    </w:p>
    <w:p w14:paraId="44DA8CC0">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李天担心王乔在绩效上会进一步超过自己</w:t>
      </w:r>
    </w:p>
    <w:p w14:paraId="7948E92A">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D</w:t>
      </w:r>
    </w:p>
    <w:p w14:paraId="4BA33382">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李天与王乔是部门经理的有力竞争者，且李天最近一季度绩效略逊于王乔，领导交给王乔项目做方案，王乔找李天讨论时李天表示改天再说，结合竞争关系和绩效情况，更可能是李天担心王乔在绩效上进一步超过自己，而A、B选项未提及与题干情境的关联，C选项没有依据，所以选D。李柏是国内顶尖大学的毕业生，毕业后入职一家知名广告公司。李柏工作热情很高且思维敏捷，对问题有自己独特的见解。入职一个月时间里，李柏发现同事对自己的态度逐渐变得十分冷淡，上司提醒李柏要和同事友好相处。李柏感觉工作不顺心，想辞职，遂和好友商量此事。如果你是李柏的朋友，会如何分析此事？</w:t>
      </w:r>
    </w:p>
    <w:p w14:paraId="04206B62">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68FD701E">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第18题</w:t>
      </w:r>
      <w:r>
        <w:rPr>
          <w:rFonts w:hint="eastAsia" w:ascii="微软雅黑" w:hAnsi="微软雅黑" w:eastAsia="微软雅黑" w:cs="微软雅黑"/>
          <w:color w:val="667085"/>
          <w:sz w:val="28"/>
          <w:szCs w:val="28"/>
        </w:rPr>
        <w:t xml:space="preserve">  [逻辑推理]</w:t>
      </w:r>
    </w:p>
    <w:p w14:paraId="02E260F9">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李柏是国内顶尖大学的毕业生，毕业后入职一家知名广告公司。李柏工作热情很高且思维敏捷，对问题有自己独特的见解。入职一个月时间里，李柏发现同事对自己的态度逐渐变得十分冷淡，上司提醒李柏要和同事友好相处。李柏感觉工作不顺心，想辞职，遂和好友商量此事。如果你是李柏的朋友，会如何分析此事？</w:t>
      </w:r>
    </w:p>
    <w:p w14:paraId="6BAB2E77">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李柏没有经历过正规的职业培训，工作业绩很差。</w:t>
      </w:r>
    </w:p>
    <w:p w14:paraId="04892F7A">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由于能力出众，其他员工嫉妒李柏的能力和表现。</w:t>
      </w:r>
    </w:p>
    <w:p w14:paraId="6A2C1992">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这家广告公司是一家上市公司。</w:t>
      </w:r>
    </w:p>
    <w:p w14:paraId="4F54E017">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李柏的人际交往方式可能存在问题。</w:t>
      </w:r>
    </w:p>
    <w:p w14:paraId="3896D48E">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D</w:t>
      </w:r>
    </w:p>
    <w:p w14:paraId="679CBBB2">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题干未提及李柏工作业绩差及公司是否为上市公司，A、C缺乏依据；仅因能力出众未必直接导致同事态度冷淡，而人际交往方式问题更可能引发同事关系疏远，结合上司提醒友好相处，D更符合逻辑。理发店的老板想在顾客中做一次问卷调研，来进一步提升理发店的服务质量。老板绞尽脑汁，整理了很多想要了解的问题。老板会在顾客等待理发的过程中，发放问卷让顾客作答。虽然问卷回收率很高，但老板发现很多问卷的填写质量不高。请问最有可能的原因是：</w:t>
      </w:r>
    </w:p>
    <w:p w14:paraId="08D84956">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78995AA5">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第19题</w:t>
      </w:r>
      <w:r>
        <w:rPr>
          <w:rFonts w:hint="eastAsia" w:ascii="微软雅黑" w:hAnsi="微软雅黑" w:eastAsia="微软雅黑" w:cs="微软雅黑"/>
          <w:color w:val="667085"/>
          <w:sz w:val="28"/>
          <w:szCs w:val="28"/>
        </w:rPr>
        <w:t xml:space="preserve">  [原因判断]</w:t>
      </w:r>
    </w:p>
    <w:p w14:paraId="7786052E">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理发店的老板想在顾客中做一次问卷调研，来进一步提升理发店的服务质量。老板绞尽脑汁，整理了很多想要了解的问题。老板会在顾客等待理发的过程中，发放问卷让顾客作答。虽然问卷回收率很高，但老板发现很多问卷的填写质量不高。请问最有可能的原因是：</w:t>
      </w:r>
    </w:p>
    <w:p w14:paraId="7D98139B">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据研究表明，理发店85%的顾客都是回头客</w:t>
      </w:r>
    </w:p>
    <w:p w14:paraId="0464AAC8">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顾客担心拒绝会影响后续的服务质量，于是只好应付一下</w:t>
      </w:r>
    </w:p>
    <w:p w14:paraId="3F228007">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题目设置得过多，导致顾客在作答过程中失去耐心</w:t>
      </w:r>
    </w:p>
    <w:p w14:paraId="1A7B4E47">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服务流程中的关键点是否做到，与顾客满意度没有任何关系</w:t>
      </w:r>
    </w:p>
    <w:p w14:paraId="74B00ECD">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C</w:t>
      </w:r>
    </w:p>
    <w:p w14:paraId="440EEC9C">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题目提到问卷回收率高但填写质量不高，说明顾客愿意配合但填写不认真。C选项直接指出题目过多导致顾客失去耐心，这是问卷设计常见问题，与"回收率高但质量低"的现象高度吻合。A选项与问卷质量无关，B选项虽可能但题目未体现顾客顾虑，D选项与题目无关且表述绝对。“以德报怨，何以报德？以直报怨，以德报德。”这句话的意思是：如果人们可以用善意的行为回报恶行，那么用什么来回报善意的行为呢？所以应该用公平正直的态度回报恶行，用善行回报善行。这句话的不合理之处在于？</w:t>
      </w:r>
    </w:p>
    <w:p w14:paraId="45513AB5">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204AF0B3">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第20题</w:t>
      </w:r>
      <w:r>
        <w:rPr>
          <w:rFonts w:hint="eastAsia" w:ascii="微软雅黑" w:hAnsi="微软雅黑" w:eastAsia="微软雅黑" w:cs="微软雅黑"/>
          <w:color w:val="667085"/>
          <w:sz w:val="28"/>
          <w:szCs w:val="28"/>
        </w:rPr>
        <w:t xml:space="preserve">  [合理推断]</w:t>
      </w:r>
    </w:p>
    <w:p w14:paraId="0F94BB91">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以德报怨，何以报德？以直报怨，以德报德。”这句话的意思是：如果人们可以用善意的行为回报恶行，那么用什么来回报善意的行为呢？所以应该用公平正直的态度回报恶行，用善行回报善行。这句话的不合理之处在于？</w:t>
      </w:r>
    </w:p>
    <w:p w14:paraId="4EFB7072">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我们也可以用恶行回报善行</w:t>
      </w:r>
    </w:p>
    <w:p w14:paraId="6F2C90A4">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面对恶意时，用不易被察觉的方式来回击才是最好的办法</w:t>
      </w:r>
    </w:p>
    <w:p w14:paraId="566A885D">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德、公平和正直之间没有任何的联系</w:t>
      </w:r>
    </w:p>
    <w:p w14:paraId="3D599446">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善意的行为也多种多样，可以用更好的行为去回报</w:t>
      </w:r>
    </w:p>
    <w:p w14:paraId="4ECD7A7F">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D</w:t>
      </w:r>
    </w:p>
    <w:p w14:paraId="29246CBA">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原句认为“以德报怨”会导致“何以报德”的逻辑困境，从而主张“以直报怨”，但未考虑到“德”（善意行为）本身具有多样性，回报善意可以有更丰富的形式，而非仅局限于原句中 “用善行回报善行”的单一对应关系，选项D指出了这一不合理之处；A、B违背常理，C与原句逻辑无关。“人生得一知已足矣，斯世当以同怀视之。”这句话的意思是：人生只要能够有一个知己就满足了，真正的朋友之间会像对待亲兄弟一般相处，从这句话我们可以推断：</w:t>
      </w:r>
    </w:p>
    <w:p w14:paraId="7556FC1A">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2C00866B">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第21题</w:t>
      </w:r>
      <w:r>
        <w:rPr>
          <w:rFonts w:hint="eastAsia" w:ascii="微软雅黑" w:hAnsi="微软雅黑" w:eastAsia="微软雅黑" w:cs="微软雅黑"/>
          <w:color w:val="667085"/>
          <w:sz w:val="28"/>
          <w:szCs w:val="28"/>
        </w:rPr>
        <w:t xml:space="preserve">  [可推出结论]</w:t>
      </w:r>
    </w:p>
    <w:p w14:paraId="1F451278">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“人生得一知已足矣，斯世当以同怀视之。”这句话的意思是：人生只要能够有一个知己就满足了，真正的朋友之间会像对待亲兄弟一般相处，从这句话我们可以推断：</w:t>
      </w:r>
    </w:p>
    <w:p w14:paraId="69A13829">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亲兄弟之间的关系一定很好。</w:t>
      </w:r>
    </w:p>
    <w:p w14:paraId="62BAC4D2">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可能每个人的一生只会遇到一个知己。</w:t>
      </w:r>
    </w:p>
    <w:p w14:paraId="3C109F91">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真正的朋友不在于数量多少，而在于相处质量的高低。</w:t>
      </w:r>
    </w:p>
    <w:p w14:paraId="0A158F60">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真正的朋友必须无时无刻都彼此关爱，否则称不上是挚友。</w:t>
      </w:r>
    </w:p>
    <w:p w14:paraId="0C04D3F6">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C</w:t>
      </w:r>
    </w:p>
    <w:p w14:paraId="10CA6662">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原句强调知己的珍贵和真挚友谊的质量（"同怀视之"），而非数量或绝对化的相处模式。C选项直接契合这一核心，指出友谊的本质在于质量而非数量。A选项偏离"朋友"主题，B选项"只会遇到一个"是过度推断，D选项"无时无刻关爱"过于绝对化。“不以规矩，不成方圆”的意思是如果没有遵守规则和秩序，就不能把事情做成，说明了规则和秩序的重要性。以下最能反驳这句话的是？</w:t>
      </w:r>
    </w:p>
    <w:p w14:paraId="234A44AD">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4352C4D6">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第22题</w:t>
      </w:r>
      <w:r>
        <w:rPr>
          <w:rFonts w:hint="eastAsia" w:ascii="微软雅黑" w:hAnsi="微软雅黑" w:eastAsia="微软雅黑" w:cs="微软雅黑"/>
          <w:color w:val="667085"/>
          <w:sz w:val="28"/>
          <w:szCs w:val="28"/>
        </w:rPr>
        <w:t xml:space="preserve">  [反驳题]</w:t>
      </w:r>
    </w:p>
    <w:p w14:paraId="38401F27">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“不以规矩，不成方圆”的意思是如果没有遵守规则和秩序，就不能把事情做成，说明了规则和秩序的重要性。以下最能反驳这句话的是？</w:t>
      </w:r>
    </w:p>
    <w:p w14:paraId="1C800B6D">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做事的时候，规矩是成功的必要前提。</w:t>
      </w:r>
    </w:p>
    <w:p w14:paraId="7E79F7F0">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规矩和秩序是导致不成功的重要原因。</w:t>
      </w:r>
    </w:p>
    <w:p w14:paraId="7FB3FDE5">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有些事正是因为条条框框的限制才导致失败的。</w:t>
      </w:r>
    </w:p>
    <w:p w14:paraId="7D3BEF73">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现实中有些事需要灵活应变才能有效处理。</w:t>
      </w:r>
    </w:p>
    <w:p w14:paraId="0BF7FB51">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D</w:t>
      </w:r>
    </w:p>
    <w:p w14:paraId="047B5EB2">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题目强调规则和秩序的必要性，而D选项指出在某些情况下灵活应变比僵化遵守规则更重要，直接反驳了"必须完全遵循规则才能成功"的绝对化观点。B选项过于极端且不符合常理，C选项虽有一定道理但未突出"灵活应变"的核心反驳点，A选项支持原观点。一项研究表明：80%的人经常会不厌其烦、事无巨细地谈论与自己有关的事情，而当他人表达自己的感受和需求时，他们则完全不管不顾。因此，当别人向我们倾诉自己的事情时，不要去回应自己的感受，耐心倾听就好。下列哪一选项，最能反驳上述观点？</w:t>
      </w:r>
    </w:p>
    <w:p w14:paraId="4B9651A4">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10D19CC3">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第23题</w:t>
      </w:r>
      <w:r>
        <w:rPr>
          <w:rFonts w:hint="eastAsia" w:ascii="微软雅黑" w:hAnsi="微软雅黑" w:eastAsia="微软雅黑" w:cs="微软雅黑"/>
          <w:color w:val="667085"/>
          <w:sz w:val="28"/>
          <w:szCs w:val="28"/>
        </w:rPr>
        <w:t xml:space="preserve">  [反驳题]</w:t>
      </w:r>
    </w:p>
    <w:p w14:paraId="00D56B91">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一项研究表明：80%的人经常会不厌其烦、事无巨细地谈论与自己有关的事情，而当他人表达自己的感受和需求时，他们则完全不管不顾。因此，当别人向我们倾诉自己的事情时，不要去回应自己的感受，耐心倾听就好。下列哪一选项，最能反驳上述观点？</w:t>
      </w:r>
    </w:p>
    <w:p w14:paraId="52FB212E">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如果不表达自己的感受和需求，就无法给予他人指导和帮助。</w:t>
      </w:r>
    </w:p>
    <w:p w14:paraId="01143864">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回应自己的感受可以使别人感受到自己在认真听。</w:t>
      </w:r>
    </w:p>
    <w:p w14:paraId="5AA232E5">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很多人就是喜欢找人诉苦，来获得他人同情。</w:t>
      </w:r>
    </w:p>
    <w:p w14:paraId="3C6C6442">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这项研究发表在文学杂志上，许多公众号也有所转发。</w:t>
      </w:r>
    </w:p>
    <w:p w14:paraId="72D32389">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B</w:t>
      </w:r>
    </w:p>
    <w:p w14:paraId="7D412F0E">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题目观点认为倾听时应避免回应自身感受，只需专注倾听。B选项直接反驳这一建议，指出适当回应自身感受（如共情反馈）反而能增强倾听效果，体现对倾诉者的关注。A选项偏离倾听场景，C选项支持倾诉行为但未反驳倾听方式，D选项质疑研究权威性但未直接反驳观点本身。公司年末评选“优秀员工”，李平落选了。李平认为可能是领导不太了解自己，于是想找领导交流一下，但是领导却拒绝了沟通，并直言“你自己先想想吧”；以下选项最有可能是领导拒绝沟通的原因：</w:t>
      </w:r>
    </w:p>
    <w:p w14:paraId="1C7A35B9">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6E8CF75E">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第24题</w:t>
      </w:r>
      <w:r>
        <w:rPr>
          <w:rFonts w:hint="eastAsia" w:ascii="微软雅黑" w:hAnsi="微软雅黑" w:eastAsia="微软雅黑" w:cs="微软雅黑"/>
          <w:color w:val="667085"/>
          <w:sz w:val="28"/>
          <w:szCs w:val="28"/>
        </w:rPr>
        <w:t xml:space="preserve">  [原因判断]</w:t>
      </w:r>
    </w:p>
    <w:p w14:paraId="44970EFC">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公司年末评选“优秀员工”，李平落选了。李平认为可能是领导不太了解自己，于是想找领导交流一下，但是领导却拒绝了沟通，并直言“你自己先想想吧”；以下选项最有可能是领导拒绝沟通的原因：</w:t>
      </w:r>
    </w:p>
    <w:p w14:paraId="1941B812">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领导的能力不足，不重视和下属的有效沟通</w:t>
      </w:r>
    </w:p>
    <w:p w14:paraId="0A73B223">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李平是一名出色的销售人员</w:t>
      </w:r>
    </w:p>
    <w:p w14:paraId="5FE98F71">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领导希望李平自主地做一些思考和总结</w:t>
      </w:r>
    </w:p>
    <w:p w14:paraId="29D79D07">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评选“优秀员工”可以有效激励员工的工作积极性</w:t>
      </w:r>
    </w:p>
    <w:p w14:paraId="59052A53">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C</w:t>
      </w:r>
    </w:p>
    <w:p w14:paraId="697644A5">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领导直言“你自己先想想吧”，直接体现出领导希望李平自主地做一些思考和总结，这与C选项表述一致；A选项缺乏依据，题干未体现领导能力不足；B选项与领导拒绝沟通原因无关；D选项说的是评选“优秀员工”的作用，并非领导拒绝沟通的原因。由于绩效突出，名校毕业的邵安最近被任命为小组长，开始正式带领团队，一段时间后原本缺乏活力的业务部工作开展得有声有色。此外，公司以往都要求各部门每周开运营例会，但邵安向公司领导申请业务部不执行这项规定。你觉得邵安这么做的原因是什么？</w:t>
      </w:r>
    </w:p>
    <w:p w14:paraId="015C2E5D">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64A4D127">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第25题</w:t>
      </w:r>
      <w:r>
        <w:rPr>
          <w:rFonts w:hint="eastAsia" w:ascii="微软雅黑" w:hAnsi="微软雅黑" w:eastAsia="微软雅黑" w:cs="微软雅黑"/>
          <w:color w:val="667085"/>
          <w:sz w:val="28"/>
          <w:szCs w:val="28"/>
        </w:rPr>
        <w:t xml:space="preserve">  [原因判断]</w:t>
      </w:r>
    </w:p>
    <w:p w14:paraId="3DB6ADE1">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由于绩效突出，名校毕业的邵安最近被任命为小组长，开始正式带领团队，一段时间后原本缺乏活力的业务部工作开展得有声有色。此外，公司以往都要求各部门每周开运营例会，但邵安向公司领导申请业务部不执行这项规定。你觉得邵安这么做的原因是什么？</w:t>
      </w:r>
    </w:p>
    <w:p w14:paraId="7FF474A0">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陈年老旧的腐朽规定只是部门发展的枷锁</w:t>
      </w:r>
    </w:p>
    <w:p w14:paraId="344491D7">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各部门各有特点，部门工作要有自己的考量</w:t>
      </w:r>
    </w:p>
    <w:p w14:paraId="5ADA66EF">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会议室并非坐北朝南，采光不好</w:t>
      </w:r>
    </w:p>
    <w:p w14:paraId="748F8181">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可供下载的PPT模版都需要收费了</w:t>
      </w:r>
    </w:p>
    <w:p w14:paraId="5D7D2D94">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B</w:t>
      </w:r>
    </w:p>
    <w:p w14:paraId="33844C3B">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各部门情况不同，邵安带领的业务部绩效突出、工作开展有声有色，可能因部门特点有更适合的工作方式，无需照搬每周运营例会规定，需按自身情况考量，B选项符合合理管理逻辑，A表述过于绝对，C、D与题意无关。公司有一个项目，一位外聘专家向公司提交了自己的方案，后公司组织相关技术人员对方案进行评议。最后该项目被否定但专家拒绝接受调整。请问产生上述结果最有可能的原因是：</w:t>
      </w:r>
    </w:p>
    <w:p w14:paraId="1B8FEDC4">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2C6DBAC3">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第26题</w:t>
      </w:r>
      <w:r>
        <w:rPr>
          <w:rFonts w:hint="eastAsia" w:ascii="微软雅黑" w:hAnsi="微软雅黑" w:eastAsia="微软雅黑" w:cs="微软雅黑"/>
          <w:color w:val="667085"/>
          <w:sz w:val="28"/>
          <w:szCs w:val="28"/>
        </w:rPr>
        <w:t xml:space="preserve">  [原因判断]</w:t>
      </w:r>
    </w:p>
    <w:p w14:paraId="4CA9FDC4">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公司有一个项目，一位外聘专家向公司提交了自己的方案，后公司组织相关技术人员对方案进行评议。最后该项目被否定但专家拒绝接受调整。请问产生上述结果最有可能的原因是：</w:t>
      </w:r>
    </w:p>
    <w:p w14:paraId="41EC84C4">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提交的方案里的确有不可行之处，但不影响整体。</w:t>
      </w:r>
    </w:p>
    <w:p w14:paraId="496D54FF">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按规定，所有方案都要由外聘专家提出。</w:t>
      </w:r>
    </w:p>
    <w:p w14:paraId="1C812369">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参与评议的相关人员不是领域内的专业人士。</w:t>
      </w:r>
    </w:p>
    <w:p w14:paraId="2A5721A7">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外聘专家都是来自国内顶级高校的教授。</w:t>
      </w:r>
    </w:p>
    <w:p w14:paraId="1B49A6E0">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C</w:t>
      </w:r>
    </w:p>
    <w:p w14:paraId="1C59FDFB">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若参与评议的相关人员不是领域内专业人士，其评议结果可能缺乏专业性和说服力，外聘专家会因不认可非专业评议而拒绝接受调整，C选项最能解释该现象；A选项中方案有不影响整体的不可行之处，专家通常会接受调整而非拒绝；B选项规定方案由外聘专家提出与项目被否定及专家拒绝调整无直接关联；D选项专家来自顶级高校仅说明其背景，无法解释拒绝调整的原因。一项社会调查显示，在近些年的相亲市场中，相比介绍性格和个人条件，年轻人会更着重列出自己的家庭条件和成长环境，甚至父母的收入和学历等，并对另一半提出相应的要求和限制。以下哪个选项最有可能是造成这种现象的原因？</w:t>
      </w:r>
    </w:p>
    <w:p w14:paraId="370C55D8">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4B133100">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第27题</w:t>
      </w:r>
      <w:r>
        <w:rPr>
          <w:rFonts w:hint="eastAsia" w:ascii="微软雅黑" w:hAnsi="微软雅黑" w:eastAsia="微软雅黑" w:cs="微软雅黑"/>
          <w:color w:val="667085"/>
          <w:sz w:val="28"/>
          <w:szCs w:val="28"/>
        </w:rPr>
        <w:t xml:space="preserve">  [原因判断]</w:t>
      </w:r>
    </w:p>
    <w:p w14:paraId="14AA818B">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一项社会调查显示，在近些年的相亲市场中，相比介绍性格和个人条件，年轻人会更着重列出自己的家庭条件和成长环境，甚至父母的收入和学历等，并对另一半提出相应的要求和限制。以下哪个选项最有可能是造成这种现象的原因？</w:t>
      </w:r>
    </w:p>
    <w:p w14:paraId="2ACE03C3">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一个人未来幸福、成功的可能性是由其优渥的家庭条件决定的</w:t>
      </w:r>
    </w:p>
    <w:p w14:paraId="0634263B">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人们坠入爱河的时候，大脑会不断释放出一种特定的化学物质</w:t>
      </w:r>
    </w:p>
    <w:p w14:paraId="487C1821">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我国的法定结婚年龄是男性满22周岁、女性满20周岁</w:t>
      </w:r>
    </w:p>
    <w:p w14:paraId="41EB33AD">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相似的成长背景会让两个人有更多的共同话题，更容易走到一起</w:t>
      </w:r>
    </w:p>
    <w:p w14:paraId="671781EC">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D</w:t>
      </w:r>
    </w:p>
    <w:p w14:paraId="284DF713">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题目描述的现象是年轻人更看重家庭条件和成长环境匹配。D选项直接指出相似背景能促进共同话题和相处默契，符合社会学中"同质婚配"理论。A选项过于绝对化（家庭条件非唯一决定因素），B选项与题干无关（讨论的是爱情生理机制），C选项是法律常识且与现象无关联。一位哲学家曾说过，在对他人造成伤害后，能真心为自己的失误过错而悔恨的人，是世上最高尚的人。以下哪个选项最适用于反驳上述观点？</w:t>
      </w:r>
    </w:p>
    <w:p w14:paraId="21E124DC">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29A43CEB">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第28题</w:t>
      </w:r>
      <w:r>
        <w:rPr>
          <w:rFonts w:hint="eastAsia" w:ascii="微软雅黑" w:hAnsi="微软雅黑" w:eastAsia="微软雅黑" w:cs="微软雅黑"/>
          <w:color w:val="667085"/>
          <w:sz w:val="28"/>
          <w:szCs w:val="28"/>
        </w:rPr>
        <w:t xml:space="preserve">  [反驳题]</w:t>
      </w:r>
    </w:p>
    <w:p w14:paraId="10116A91">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一位哲学家曾说过，在对他人造成伤害后，能真心为自己的失误过错而悔恨的人，是世上最高尚的人。以下哪个选项最适用于反驳上述观点？</w:t>
      </w:r>
    </w:p>
    <w:p w14:paraId="4B125DD7">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悔恨情绪并不是判断高尚的唯一标准</w:t>
      </w:r>
    </w:p>
    <w:p w14:paraId="44573106">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高尚的人一般都住在桃花盛开的地方</w:t>
      </w:r>
    </w:p>
    <w:p w14:paraId="54A5EE8D">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悔恨情绪只会给自己的生活徒增负累</w:t>
      </w:r>
    </w:p>
    <w:p w14:paraId="278E0856">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世界上最高尚的人是哲学家苏格拉底</w:t>
      </w:r>
    </w:p>
    <w:p w14:paraId="5CE5C4DA">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A</w:t>
      </w:r>
    </w:p>
    <w:p w14:paraId="2BF49EBB">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题目观点将"真心悔恨"作为高尚的唯一评判标准，A选项直接反驳这一绝对化论断，指出高尚的衡量维度应更多元（如行动弥补、品德修养等）。B选项无关且荒谬，C选项否定悔恨价值但未触及核心评判标准问题，D选项用具体人物举例偏离对观点本身的反驳逻辑。古人云：“黄金无足色，白璧有微瑕。”这句话的意思是，没有百分百的纯金，也没有毫无瑕疵的碧玉。告诉人们凡事都不可能十全十美，每个人都有优点和缺点。对于上述观点，你是怎么想的？</w:t>
      </w:r>
    </w:p>
    <w:p w14:paraId="04503057">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6ED0D835">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第29题</w:t>
      </w:r>
      <w:r>
        <w:rPr>
          <w:rFonts w:hint="eastAsia" w:ascii="微软雅黑" w:hAnsi="微软雅黑" w:eastAsia="微软雅黑" w:cs="微软雅黑"/>
          <w:color w:val="667085"/>
          <w:sz w:val="28"/>
          <w:szCs w:val="28"/>
        </w:rPr>
        <w:t xml:space="preserve">  [逻辑推理]</w:t>
      </w:r>
    </w:p>
    <w:p w14:paraId="7AB8D281">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古人云：“黄金无足色，白璧有微瑕。”这句话的意思是，没有百分百的纯金，也没有毫无瑕疵的碧玉。告诉人们凡事都不可能十全十美，每个人都有优点和缺点。对于上述观点，你是怎么想的？</w:t>
      </w:r>
    </w:p>
    <w:p w14:paraId="300284AD">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人无完人，要多看到别人的优点</w:t>
      </w:r>
    </w:p>
    <w:p w14:paraId="1F202C3C">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这句话出自戴复古的《寄兴》</w:t>
      </w:r>
    </w:p>
    <w:p w14:paraId="3E51BEB2">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人因为有了缺点才总是显得格外脆弱</w:t>
      </w:r>
    </w:p>
    <w:p w14:paraId="7D367550">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黄金是最能保值的东西</w:t>
      </w:r>
    </w:p>
    <w:p w14:paraId="6D293BA3">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A</w:t>
      </w:r>
    </w:p>
    <w:p w14:paraId="1D1AFF8D">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题干强调事物和人都非十全十美，有优缺点，A选项“人无完人，要多看到别人的优点”符合这一观点，倡导接纳不完美并关注优点；B是诗句出处，非对观点的看法；C中“脆弱”与题干无关；D讨论黄金保值，偏离题意。小张和小王在同一家公司上班，在公司里两人常常形影不离。今年，两人共同负责一个项目，由于项目内容比较复杂，所以推进并不顺利。近期，公司出台了新的项目激励方案。距离项目交付的日期越来越近了，有一天小张找到小王商量希望能将项目做一下重新分工，小王拒绝了小张并表示如果这时候重新分工，自己便不愿继续参加项目。你认为出现这种情况最有可能的原因是？</w:t>
      </w:r>
    </w:p>
    <w:p w14:paraId="42486837">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478F6473">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第30题</w:t>
      </w:r>
      <w:r>
        <w:rPr>
          <w:rFonts w:hint="eastAsia" w:ascii="微软雅黑" w:hAnsi="微软雅黑" w:eastAsia="微软雅黑" w:cs="微软雅黑"/>
          <w:color w:val="667085"/>
          <w:sz w:val="28"/>
          <w:szCs w:val="28"/>
        </w:rPr>
        <w:t xml:space="preserve">  [原因判断]</w:t>
      </w:r>
    </w:p>
    <w:p w14:paraId="3061CD5D">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小张和小王在同一家公司上班，在公司里两人常常形影不离。今年，两人共同负责一个项目，由于项目内容比较复杂，所以推进并不顺利。近期，公司出台了新的项目激励方案。距离项目交付的日期越来越近了，有一天小张找到小王商量希望能将项目做一下重新分工，小王拒绝了小张并表示如果这时候重新分工，自己便不愿继续参加项目。你认为出现这种情况最有可能的原因是？</w:t>
      </w:r>
    </w:p>
    <w:p w14:paraId="30A2039B">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小王认为重新分工可能会影响自己的项目激励，便不愿配合</w:t>
      </w:r>
    </w:p>
    <w:p w14:paraId="61D7A3E0">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小王认为项目接近尾声，重新分工没有必要，还会耽误的时间</w:t>
      </w:r>
    </w:p>
    <w:p w14:paraId="6C92AF07">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小张和小王还是经常在一起的，只是大家没有注意</w:t>
      </w:r>
    </w:p>
    <w:p w14:paraId="07EEB122">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小张最近的工作需要和其他同事合作的比较多</w:t>
      </w:r>
    </w:p>
    <w:p w14:paraId="1B799E8C">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A</w:t>
      </w:r>
    </w:p>
    <w:p w14:paraId="238009D2">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题目背景是新激励方案出台后小王拒绝重新分工，最可能的原因是担心分工调整会影响自身利益（如绩效、奖励分配），与激励方案直接相关。B选项未考虑新激励方案的影响，C和D偏离核心矛盾（小王拒绝的动机）。小徐是某公司销售部的一名员工，连续几年业绩都是名列前茅。因公司组织架构调整，他被任命为综合管理部某团队的组长，新的工作内容需要他经常向同事请教，还需要更多来自上下级以及兄弟部门的帮助与配合，一段时间后他主动提出更换工作岗位。你认为最有可能的原因是什么？</w:t>
      </w:r>
    </w:p>
    <w:p w14:paraId="20E1CE2D">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0F3E3913">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第31题</w:t>
      </w:r>
      <w:r>
        <w:rPr>
          <w:rFonts w:hint="eastAsia" w:ascii="微软雅黑" w:hAnsi="微软雅黑" w:eastAsia="微软雅黑" w:cs="微软雅黑"/>
          <w:color w:val="667085"/>
          <w:sz w:val="28"/>
          <w:szCs w:val="28"/>
        </w:rPr>
        <w:t xml:space="preserve">  [原因判断]</w:t>
      </w:r>
    </w:p>
    <w:p w14:paraId="4E5F69F0">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小徐是某公司销售部的一名员工，连续几年业绩都是名列前茅。因公司组织架构调整，他被任命为综合管理部某团队的组长，新的工作内容需要他经常向同事请教，还需要更多来自上下级以及兄弟部门的帮助与配合，一段时间后他主动提出更换工作岗位。你认为最有可能的原因是什么？</w:t>
      </w:r>
    </w:p>
    <w:p w14:paraId="71EB9D26">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综合管理部承担协调管理责任</w:t>
      </w:r>
    </w:p>
    <w:p w14:paraId="082E369B">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这个岗位不适合小徐，他更擅长做销售工作</w:t>
      </w:r>
    </w:p>
    <w:p w14:paraId="0C629C96">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小徐的工作调动由公司决定</w:t>
      </w:r>
    </w:p>
    <w:p w14:paraId="097BED41">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小徐不满在新部门成为只能配合别人的角色</w:t>
      </w:r>
    </w:p>
    <w:p w14:paraId="44AFCEDB">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B</w:t>
      </w:r>
    </w:p>
    <w:p w14:paraId="169CFA52">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小徐原是销售精英，擅长独立业绩产出，新岗位需频繁协调、依赖他人配合，与其擅长的销售工作模式差异大，主动换岗最可能因岗位不匹配，B符合能力与岗位需求的矛盾；A仅说明岗位性质，未解释换岗原因；C是调动背景非主动换岗主因；D中“配合别人”是岗位客观要求，核心问题是能力与岗位不适合而非主观不满，故排除。李云与王雨作为新员工在公司被分到了同一个项目组，李云非常努力，但是绩效仍然不是非常理想。王雨天资聪颖，对项目上手程度非常高，受到了部门主管的关注，但是组长黄红更关注李云，经常表扬其工作认真努力。根据上述情况，你认为黄红这么做最有可能的原因是什么？</w:t>
      </w:r>
    </w:p>
    <w:p w14:paraId="6D1CF9ED">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14AB9169">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第32题</w:t>
      </w:r>
      <w:r>
        <w:rPr>
          <w:rFonts w:hint="eastAsia" w:ascii="微软雅黑" w:hAnsi="微软雅黑" w:eastAsia="微软雅黑" w:cs="微软雅黑"/>
          <w:color w:val="667085"/>
          <w:sz w:val="28"/>
          <w:szCs w:val="28"/>
        </w:rPr>
        <w:t xml:space="preserve">  [原因判断]</w:t>
      </w:r>
    </w:p>
    <w:p w14:paraId="65FC5B5A">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李云与王雨作为新员工在公司被分到了同一个项目组，李云非常努力，但是绩效仍然不是非常理想。王雨天资聪颖，对项目上手程度非常高，受到了部门主管的关注，但是组长黄红更关注李云，经常表扬其工作认真努力。根据上述情况，你认为黄红这么做最有可能的原因是什么？</w:t>
      </w:r>
    </w:p>
    <w:p w14:paraId="7F89F3BB">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这个项目组可能从事的是软件方面的工作，所有会有许多汇报环节</w:t>
      </w:r>
    </w:p>
    <w:p w14:paraId="4045A1F8">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组长黄红担心王雨会替代他的位置，因此故意打压王雨</w:t>
      </w:r>
    </w:p>
    <w:p w14:paraId="2D0E85B3">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王雨可能从国内某知名985院校毕业</w:t>
      </w:r>
    </w:p>
    <w:p w14:paraId="6CD62167">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李云的努力值得肯定，黄红希望通过表扬给予他信心</w:t>
      </w:r>
    </w:p>
    <w:p w14:paraId="70F4754D">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D</w:t>
      </w:r>
    </w:p>
    <w:p w14:paraId="5D947379">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题干中明确提到李云努力但绩效不理想，组长黄红经常表扬其工作认真努力，最合理的原因是黄红希望通过表扬肯定李云的努力并给予其信心，激励其更好发展；A选项未提及项目与汇报环节的关联，缺乏依据；B选项“打压王雨”在题干无体现，属于主观臆断；C选项王雨的院校背景与黄红关注李云无直接因果关系。因此选D。临近年底，大家都在为业绩而忙碌。老李今年上半年的业绩不太好，也在为此发愁。一天，领导让老李帮自己整理一份文件并给了他一周的时间。截止日期到了，老李跟领导说自己之前一直没有时间，才刚刚开始整理。你认为老李这样做的原因是什么？</w:t>
      </w:r>
    </w:p>
    <w:p w14:paraId="7796C00B">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4FE93F82">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第33题</w:t>
      </w:r>
      <w:r>
        <w:rPr>
          <w:rFonts w:hint="eastAsia" w:ascii="微软雅黑" w:hAnsi="微软雅黑" w:eastAsia="微软雅黑" w:cs="微软雅黑"/>
          <w:color w:val="667085"/>
          <w:sz w:val="28"/>
          <w:szCs w:val="28"/>
        </w:rPr>
        <w:t xml:space="preserve">  [原因判断]</w:t>
      </w:r>
    </w:p>
    <w:p w14:paraId="6AD55AD0">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临近年底，大家都在为业绩而忙碌。老李今年上半年的业绩不太好，也在为此发愁。一天，领导让老李帮自己整理一份文件并给了他一周的时间。截止日期到了，老李跟领导说自己之前一直没有时间，才刚刚开始整理。你认为老李这样做的原因是什么？</w:t>
      </w:r>
    </w:p>
    <w:p w14:paraId="37C10600">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老李是在暗示领导不应该把这种工作安排给已经分身乏术的自己</w:t>
      </w:r>
    </w:p>
    <w:p w14:paraId="3679207F">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老李想趁年底先多做一些业务，再完成老板安排的事务性工作</w:t>
      </w:r>
    </w:p>
    <w:p w14:paraId="711E717D">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很多公司都要求员工写年终总结</w:t>
      </w:r>
    </w:p>
    <w:p w14:paraId="109C5056">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年终总结是指每年夏天做的总结</w:t>
      </w:r>
    </w:p>
    <w:p w14:paraId="60FDBDF2">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B</w:t>
      </w:r>
    </w:p>
    <w:p w14:paraId="73447C3B">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因为老李上半年业绩不好发愁，所以想趁年底多做业务提升业绩，才将领导安排的整理文件事务性工作后置，B选项符合；A选项题干未体现老李暗示领导之意；C选项很多公司要求员工写年终总结与老李不按时完成领导安排工作并无直接关联；D选项年终总结是年底做并非夏天，表述错误且与老李行为原因无关。刘烨跳槽到了一家上市公司，初来乍到对业务不熟悉，直属领导对他很好，教给他许多东西。在年底的项目中刘烨出现了一点小失误，对领导的绩效评分略有影响。后来领导有事出差了，对他的指导变少，并且对他平时的问候也经常回复不及时，请你推测出现这种情况最有可能的原因是什么？</w:t>
      </w:r>
    </w:p>
    <w:p w14:paraId="47FE2F6A">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7921C84D">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第34题</w:t>
      </w:r>
      <w:r>
        <w:rPr>
          <w:rFonts w:hint="eastAsia" w:ascii="微软雅黑" w:hAnsi="微软雅黑" w:eastAsia="微软雅黑" w:cs="微软雅黑"/>
          <w:color w:val="667085"/>
          <w:sz w:val="28"/>
          <w:szCs w:val="28"/>
        </w:rPr>
        <w:t xml:space="preserve">  [原因判断]</w:t>
      </w:r>
    </w:p>
    <w:p w14:paraId="6A4F5C51">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刘烨跳槽到了一家上市公司，初来乍到对业务不熟悉，直属领导对他很好，教给他许多东西。在年底的项目中刘烨出现了一点小失误，对领导的绩效评分略有影响。后来领导有事出差了，对他的指导变少，并且对他平时的问候也经常回复不及时，请你推测出现这种情况最有可能的原因是什么？</w:t>
      </w:r>
    </w:p>
    <w:p w14:paraId="09A89690">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领导出差期间需要处理的工作很多，可能无暇顾及。</w:t>
      </w:r>
    </w:p>
    <w:p w14:paraId="1E934FDD">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因为刘烨的失误，领导对他有偏见了。</w:t>
      </w:r>
    </w:p>
    <w:p w14:paraId="3B55C4CF">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领导认为刘烨已经不需要指导就能顺利完成任务了。</w:t>
      </w:r>
    </w:p>
    <w:p w14:paraId="2E00D4D7">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领导所在的出差环境可能对手机的使用有限制。</w:t>
      </w:r>
    </w:p>
    <w:p w14:paraId="4197E57C">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A</w:t>
      </w:r>
    </w:p>
    <w:p w14:paraId="5DF5C2C7">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领导此前对刘烨很好且主动指导，仅因一次小失误就产生偏见（B），可能性较低。刘烨初来乍到，业务尚不熟悉，领导不太可能认为他已无需指导（C）。出差环境对手机使用有普遍限制的情况（D）较为特殊，并非常见原因。而领导出差期间工作繁忙，无暇及时回复和指导（A），是更符合常理的情况。李明和彭康是同一个部门的同事，某一天，李明发现自己看不到彭康的朋友圈了（被彭康屏蔽了微信朋友圈），你认为以下哪一个最能解释彭康的行为？</w:t>
      </w:r>
    </w:p>
    <w:p w14:paraId="79D4E45F">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66A5C6D3">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第35题</w:t>
      </w:r>
      <w:r>
        <w:rPr>
          <w:rFonts w:hint="eastAsia" w:ascii="微软雅黑" w:hAnsi="微软雅黑" w:eastAsia="微软雅黑" w:cs="微软雅黑"/>
          <w:color w:val="667085"/>
          <w:sz w:val="28"/>
          <w:szCs w:val="28"/>
        </w:rPr>
        <w:t xml:space="preserve">  [解释题]</w:t>
      </w:r>
    </w:p>
    <w:p w14:paraId="74C9E47D">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李明和彭康是同一个部门的同事，某一天，李明发现自己看不到彭康的朋友圈了（被彭康屏蔽了微信朋友圈），你认为以下哪一个最能解释彭康的行为？</w:t>
      </w:r>
    </w:p>
    <w:p w14:paraId="391543F5">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彭康看不起李明，不愿让李明了解自己生活</w:t>
      </w:r>
    </w:p>
    <w:p w14:paraId="4F445004">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自己喜欢的人不喜欢发朋友圈。</w:t>
      </w:r>
    </w:p>
    <w:p w14:paraId="52639157">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微信从未推出过朋友圈一个月可见的功能</w:t>
      </w:r>
    </w:p>
    <w:p w14:paraId="1517BE05">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彭康的朋友圈内容大多为无关宣传信息，他怕打扰到朋友</w:t>
      </w:r>
    </w:p>
    <w:p w14:paraId="2B16C3DD">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D</w:t>
      </w:r>
    </w:p>
    <w:p w14:paraId="6AE7C501">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A选项“看不起”属于主观臆断，缺乏依据；B选项说的是“喜欢的人不喜欢发朋友圈”，与彭康屏蔽李明朋友圈的行为无关；C选项讨论的是微信功能，和彭康屏蔽李明朋友圈的原因不相关；D选项从彭康怕打扰朋友的角度解释其屏蔽行为，更为合理。清代诗人赵翼曾写道“李杜诗篇万口传，至今已觉不新鲜。江山代有才人出，各领风骚数百年。”意思是李白和杜甫的诗篇曾经被成千上万的人传颂，现在读起来感觉已经没有什么新意了。国家代代都有很多有才情的人，他们的诗篇文章也同样会流传百年。作者通过这句话最想表达的意思是？</w:t>
      </w:r>
    </w:p>
    <w:p w14:paraId="0EC171B6">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1A109C9F">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第36题</w:t>
      </w:r>
      <w:r>
        <w:rPr>
          <w:rFonts w:hint="eastAsia" w:ascii="微软雅黑" w:hAnsi="微软雅黑" w:eastAsia="微软雅黑" w:cs="微软雅黑"/>
          <w:color w:val="667085"/>
          <w:sz w:val="28"/>
          <w:szCs w:val="28"/>
        </w:rPr>
        <w:t xml:space="preserve">  [逻辑推理]</w:t>
      </w:r>
    </w:p>
    <w:p w14:paraId="24E495D6">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清代诗人赵翼曾写道“李杜诗篇万口传，至今已觉不新鲜。江山代有才人出，各领风骚数百年。”意思是李白和杜甫的诗篇曾经被成千上万的人传颂，现在读起来感觉已经没有什么新意了。国家代代都有很多有才情的人，他们的诗篇文章也同样会流传百年。作者通过这句话最想表达的意思是？</w:t>
      </w:r>
    </w:p>
    <w:p w14:paraId="0FB8D4E0">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作者是想表达长江后浪推前浪，一代新人胜旧人</w:t>
      </w:r>
    </w:p>
    <w:p w14:paraId="214D91FE">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作者是想以此激励当时的人，要发挥自己的才能、建功立业，不要妄自菲薄</w:t>
      </w:r>
    </w:p>
    <w:p w14:paraId="445B7721">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这首诗的名字是《论诗五首·其二》，它的作者是李白</w:t>
      </w:r>
    </w:p>
    <w:p w14:paraId="304BC229">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赵翼是清代文学家、史学家，字云崧，号瓯北，又号裘萼，晚号三半老人</w:t>
      </w:r>
    </w:p>
    <w:p w14:paraId="4C4BA69A">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A</w:t>
      </w:r>
    </w:p>
    <w:p w14:paraId="300C17F6">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诗句通过肯定李杜诗篇的历史地位，引出“代有才人出”的观点，强调每个时代都会有新的人才涌现并引领潮流，核心表达“长江后浪推前浪，一代新人胜旧人”的哲理，A符合题意；B的激励作用非诗句直接表达的重点，C作者应为赵翼，D是作者背景介绍，均非诗句想表达的意思。俗话说“人无横财不富”，这句话是说只有偶然的机会才能让人获得大量的财富。以下最能反驳这句话的是：</w:t>
      </w:r>
    </w:p>
    <w:p w14:paraId="176229DF">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24FD9AEF">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第37题</w:t>
      </w:r>
      <w:r>
        <w:rPr>
          <w:rFonts w:hint="eastAsia" w:ascii="微软雅黑" w:hAnsi="微软雅黑" w:eastAsia="微软雅黑" w:cs="微软雅黑"/>
          <w:color w:val="667085"/>
          <w:sz w:val="28"/>
          <w:szCs w:val="28"/>
        </w:rPr>
        <w:t xml:space="preserve">  [反驳题]</w:t>
      </w:r>
    </w:p>
    <w:p w14:paraId="27C7A736">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俗话说“人无横财不富”，这句话是说只有偶然的机会才能让人获得大量的财富。以下最能反驳这句话的是：</w:t>
      </w:r>
    </w:p>
    <w:p w14:paraId="06D6EFB3">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有的人生来就有超凡的家庭条件和社会地位，他们的财富是与生俱来的。</w:t>
      </w:r>
    </w:p>
    <w:p w14:paraId="1F64EABE">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对于金钱的追求是庸俗而无用的，人生的意义是精神世界的充实和富足。</w:t>
      </w:r>
    </w:p>
    <w:p w14:paraId="38241A33">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财富靠积累和慢慢经营也能由少变多，只要有充分的时间和努力也能获得大量金钱。</w:t>
      </w:r>
    </w:p>
    <w:p w14:paraId="1A12B084">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主动做一些常人不敢做的或稍微越界的事情，可以提高我们在短时间内获得大量财富的可能性。</w:t>
      </w:r>
    </w:p>
    <w:p w14:paraId="6AFFFCF1">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C</w:t>
      </w:r>
    </w:p>
    <w:p w14:paraId="303AD58D">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题干观点认为只有偶然机会（横财）才能让人获得大量财富，C选项指出财富靠积累、经营、时间和努力也能获得，直接说明无需偶然机会也可实现，从根本上反驳了题干必要条件关系，故最能反驳。A公司是一家行业顶尖公司，在研发某产品的过程中，为了让该产品更好地在市场中应用，借用了B公司的点子，导致B公司经济损失惨重。因此，B公司要求A公司赔偿并给出两种解决方案：一是A公司停止侵权行为，二是A公司需支付巨额的专利使用费。最后A公司选择了第二个解决方案。根据上述材料，下面哪一结论最为合理？</w:t>
      </w:r>
    </w:p>
    <w:p w14:paraId="1FCD98B4">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50CD52B3">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第38题</w:t>
      </w:r>
      <w:r>
        <w:rPr>
          <w:rFonts w:hint="eastAsia" w:ascii="微软雅黑" w:hAnsi="微软雅黑" w:eastAsia="微软雅黑" w:cs="微软雅黑"/>
          <w:color w:val="667085"/>
          <w:sz w:val="28"/>
          <w:szCs w:val="28"/>
        </w:rPr>
        <w:t xml:space="preserve">  [可推出结论]</w:t>
      </w:r>
    </w:p>
    <w:p w14:paraId="2973988B">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A公司是一家行业顶尖公司，在研发某产品的过程中，为了让该产品更好地在市场中应用，借用了B公司的点子，导致B公司经济损失惨重。因此，B公司要求A公司赔偿并给出两种解决方案：一是A公司停止侵权行为，二是A公司需支付巨额的专利使用费。最后A公司选择了第二个解决方案。根据上述材料，下面哪一结论最为合理？</w:t>
      </w:r>
    </w:p>
    <w:p w14:paraId="198CD964">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B公司的工作人员没有做好保密工作。</w:t>
      </w:r>
    </w:p>
    <w:p w14:paraId="5213D1B8">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A公司不惜支付巨款是因为该项技术非常重要。</w:t>
      </w:r>
    </w:p>
    <w:p w14:paraId="4FF861CE">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A公司认为只有自己才能让这项技术造福社会。</w:t>
      </w:r>
    </w:p>
    <w:p w14:paraId="139CF3CF">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相比B公司，顾客更加信任A公司的产品。</w:t>
      </w:r>
    </w:p>
    <w:p w14:paraId="27332428">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B</w:t>
      </w:r>
    </w:p>
    <w:p w14:paraId="5648A141">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A公司选择支付高额专利费而非停止侵权，表明其认为该技术具有关键价值（如市场竞争力、战略意义等）。A选项与B公司索赔行为矛盾，C选项"造福社会"过度引申，D选项 "顾客信任"与侵权赔偿无直接关联。A公司是一家国内顶尖公司，B公司是一家外企公司，两家公司的薪资待遇相当。A公司的招聘数量在过去的五年内不断增加，领导们开始注重员工关怀。但与B公司相比在招聘中还是缺乏吸引力，大多求职者仍选择进入B公司工作。根据上述内容，哪一个是最符合逻辑的结论？</w:t>
      </w:r>
    </w:p>
    <w:p w14:paraId="021D4459">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679D1D68">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第39题</w:t>
      </w:r>
      <w:r>
        <w:rPr>
          <w:rFonts w:hint="eastAsia" w:ascii="微软雅黑" w:hAnsi="微软雅黑" w:eastAsia="微软雅黑" w:cs="微软雅黑"/>
          <w:color w:val="667085"/>
          <w:sz w:val="28"/>
          <w:szCs w:val="28"/>
        </w:rPr>
        <w:t xml:space="preserve">  [可推出结论]</w:t>
      </w:r>
    </w:p>
    <w:p w14:paraId="5FDCF8D8">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A公司是一家国内顶尖公司，B公司是一家外企公司，两家公司的薪资待遇相当。A公司的招聘数量在过去的五年内不断增加，领导们开始注重员工关怀。但与B公司相比在招聘中还是缺乏吸引力，大多求职者仍选择进入B公司工作。根据上述内容，哪一个是最符合逻辑的结论？</w:t>
      </w:r>
    </w:p>
    <w:p w14:paraId="3CC428D6">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A公司在过去五年中有压榨劳动力的嫌疑。</w:t>
      </w:r>
    </w:p>
    <w:p w14:paraId="2F2ADA6E">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五年前B公司比A公司更知道如何进行员工关怀。</w:t>
      </w:r>
    </w:p>
    <w:p w14:paraId="21529F73">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近几年求职者越来越多。</w:t>
      </w:r>
    </w:p>
    <w:p w14:paraId="42C46D74">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从找工作来看，外企公司更好进。</w:t>
      </w:r>
    </w:p>
    <w:p w14:paraId="4CC2BF5B">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B</w:t>
      </w:r>
    </w:p>
    <w:p w14:paraId="7FE717AB">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题目指出A公司近年改善员工关怀但仍竞争不过B公司，说明B公司在员工关怀方面有长期优势（B）。A选项"压榨劳动力"无依据，C选项与招聘吸引力无关，D选项"更好进 "偏离比较重点（薪资待遇相当）。刘航一直是领导的得力干将，在一次项目讨论会上，当领导指出刘航负责的项目中有几个措施可能会影响项目进一步推进。但刘航立刻表明了自己不一样的看法，认为领导的理解可能有所偏差，并对自己的方案进行讲解，最后表示如果不按照自己的想法进行，就退出这个项目。你认为刘航这么做的原因是什么？</w:t>
      </w:r>
    </w:p>
    <w:p w14:paraId="59FC4E6C">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064196F7">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第40题</w:t>
      </w:r>
      <w:r>
        <w:rPr>
          <w:rFonts w:hint="eastAsia" w:ascii="微软雅黑" w:hAnsi="微软雅黑" w:eastAsia="微软雅黑" w:cs="微软雅黑"/>
          <w:color w:val="667085"/>
          <w:sz w:val="28"/>
          <w:szCs w:val="28"/>
        </w:rPr>
        <w:t xml:space="preserve">  [原因判断]</w:t>
      </w:r>
    </w:p>
    <w:p w14:paraId="3F1E8AF2">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刘航一直是领导的得力干将，在一次项目讨论会上，当领导指出刘航负责的项目中有几个措施可能会影响项目进一步推进。但刘航立刻表明了自己不一样的看法，认为领导的理解可能有所偏差，并对自己的方案进行讲解，最后表示如果不按照自己的想法进行，就退出这个项目。你认为刘航这么做的原因是什么？</w:t>
      </w:r>
    </w:p>
    <w:p w14:paraId="7D530CD7">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只有强烈表达自己的不满，才能让别人听到并重视自己的想法</w:t>
      </w:r>
    </w:p>
    <w:p w14:paraId="31B5E7A4">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项目讨论会一般会有各级领导出席，说话应该多注意分寸一些</w:t>
      </w:r>
    </w:p>
    <w:p w14:paraId="5C72411C">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刘航控制欲很强，他认为这些措施在整个项目的推进中很重要</w:t>
      </w:r>
    </w:p>
    <w:p w14:paraId="5390EEE1">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提案修改是在工作过程中很常见的事情，一般要改到3次以上</w:t>
      </w:r>
    </w:p>
    <w:p w14:paraId="701046B6">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C</w:t>
      </w:r>
    </w:p>
    <w:p w14:paraId="0D20DFB2">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题目描述的核心矛盾是刘航强烈坚持己见甚至以退出项目相威胁，最可能的原因是控制欲强且认为自己的方案对项目至关重要（C）。A选项"表达不满"未触及核心动机，B选项" 注意分寸"与刘航行为矛盾，D选项"修改次数"与题干无关。总经理王涛发现近来手下员工的工作热情不高，并且对自己态度冷漠。公司最近有一两个员工离职，导致公司氛围变得很压抑。这样下去不是办法，他向公司申请了一笔奖金，并公布了一种奖励制度。根据材料，请你推测他这样做的原因最可能是？</w:t>
      </w:r>
    </w:p>
    <w:p w14:paraId="78B78C2F">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0F3DA71F">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第41题</w:t>
      </w:r>
      <w:r>
        <w:rPr>
          <w:rFonts w:hint="eastAsia" w:ascii="微软雅黑" w:hAnsi="微软雅黑" w:eastAsia="微软雅黑" w:cs="微软雅黑"/>
          <w:color w:val="667085"/>
          <w:sz w:val="28"/>
          <w:szCs w:val="28"/>
        </w:rPr>
        <w:t xml:space="preserve">  [原因判断]</w:t>
      </w:r>
    </w:p>
    <w:p w14:paraId="7CA191A1">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总经理王涛发现近来手下员工的工作热情不高，并且对自己态度冷漠。公司最近有一两个员工离职，导致公司氛围变得很压抑。这样下去不是办法，他向公司申请了一笔奖金，并公布了一种奖励制度。根据材料，请你推测他这样做的原因最可能是？</w:t>
      </w:r>
    </w:p>
    <w:p w14:paraId="70514985">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公司今年效益很好，王涛想通过奖励制度提升自己的业绩。</w:t>
      </w:r>
    </w:p>
    <w:p w14:paraId="28AC0D09">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他通过这种方式建立激励机制，希望大家能够团结一心。</w:t>
      </w:r>
    </w:p>
    <w:p w14:paraId="6165656B">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之前离职的两位员工是公司骨干，因为和公司其他人关系不合离职。</w:t>
      </w:r>
    </w:p>
    <w:p w14:paraId="2CC59056">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树立良好的领导形象，拉近与大家的关系，以便顺利开展工作。</w:t>
      </w:r>
    </w:p>
    <w:p w14:paraId="3D2D4997">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B</w:t>
      </w:r>
    </w:p>
    <w:p w14:paraId="7B6873AC">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员工工作热情不高、态度冷漠、离职导致氛围压抑，核心问题是员工积极性和团队状态，王涛申请奖金并公布奖励制度，最直接目的是通过建立激励机制提升员工动力、改善团队氛围，促进大家团结一心，B选项贴合这一逻辑；A选项中“公司今年效益很好”材料未提及，“提升自己业绩”也非主要原因；C选项未提及离职员工是骨干且与他人关系不合，属于无依据推测；D选项“树立良好领导形象”可能是附带效果，但非解决当前团队核心问题的最主要目的。曾经有这样一则寓言，有个徒弟总是喜欢评论他人的行为、品德是否符合规范，并对不符合规范的品行予以指正。但他的老师却说：“我自己就没有时间去做这样的事”。你认为以下选项最能解释老师这句话的是？</w:t>
      </w:r>
    </w:p>
    <w:p w14:paraId="35C619EE">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3ED7436D">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第42题</w:t>
      </w:r>
      <w:r>
        <w:rPr>
          <w:rFonts w:hint="eastAsia" w:ascii="微软雅黑" w:hAnsi="微软雅黑" w:eastAsia="微软雅黑" w:cs="微软雅黑"/>
          <w:color w:val="667085"/>
          <w:sz w:val="28"/>
          <w:szCs w:val="28"/>
        </w:rPr>
        <w:t xml:space="preserve">  [解释题]</w:t>
      </w:r>
    </w:p>
    <w:p w14:paraId="2266DACD">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曾经有这样一则寓言，有个徒弟总是喜欢评论他人的行为、品德是否符合规范，并对不符合规范的品行予以指正。但他的老师却说：“我自己就没有时间去做这样的事”。你认为以下选项最能解释老师这句话的是？</w:t>
      </w:r>
    </w:p>
    <w:p w14:paraId="357704C5">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品行是否端正在大部分人的眼里都没有意义</w:t>
      </w:r>
    </w:p>
    <w:p w14:paraId="7ED63F26">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人们应该把精力放在提升自己的修养而非评述他人上</w:t>
      </w:r>
    </w:p>
    <w:p w14:paraId="2413EC8D">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评述他人将会招致他人的不满，引起他人的敌意</w:t>
      </w:r>
    </w:p>
    <w:p w14:paraId="0818CEB7">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这位老师的学生都能够做到熟读《诗经》</w:t>
      </w:r>
    </w:p>
    <w:p w14:paraId="299CF9D2">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B</w:t>
      </w:r>
    </w:p>
    <w:p w14:paraId="7217C2F1">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老师强调"自己没时间做"的核心是反对徒弟将精力耗费在评判他人上，而应专注于自我完善（B）。A选项否定品行意义过于极端，C选项仅指出后果未触及核心建议，D选项与寓言主旨无关。今天是公司这一季创新大赛的预审，小孙去年也参加过这个比赛，当时得了三等奖。预审会上，领导对所有参赛同事的创意方案都提出了很多建设性的意见，却唯独没有指点小孙。你认为领导这么做的原因是？</w:t>
      </w:r>
    </w:p>
    <w:p w14:paraId="558E6EFA">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0F907085">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第43题</w:t>
      </w:r>
      <w:r>
        <w:rPr>
          <w:rFonts w:hint="eastAsia" w:ascii="微软雅黑" w:hAnsi="微软雅黑" w:eastAsia="微软雅黑" w:cs="微软雅黑"/>
          <w:color w:val="667085"/>
          <w:sz w:val="28"/>
          <w:szCs w:val="28"/>
        </w:rPr>
        <w:t xml:space="preserve">  [原因判断]</w:t>
      </w:r>
    </w:p>
    <w:p w14:paraId="356A75E3">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今天是公司这一季创新大赛的预审，小孙去年也参加过这个比赛，当时得了三等奖。预审会上，领导对所有参赛同事的创意方案都提出了很多建设性的意见，却唯独没有指点小孙。你认为领导这么做的原因是？</w:t>
      </w:r>
    </w:p>
    <w:p w14:paraId="2E247AA7">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创新是很多企业不希望员工具备的能力</w:t>
      </w:r>
    </w:p>
    <w:p w14:paraId="761148FB">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领导认为小孙有经验，能自己做好</w:t>
      </w:r>
    </w:p>
    <w:p w14:paraId="63F90108">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领导对小孙今年的表现很失望</w:t>
      </w:r>
    </w:p>
    <w:p w14:paraId="09621E90">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公司每年都举办创新大赛</w:t>
      </w:r>
    </w:p>
    <w:p w14:paraId="24E4A4DE">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B</w:t>
      </w:r>
    </w:p>
    <w:p w14:paraId="2E227F56">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小孙去年参加过创新大赛并获三等奖，领导可能认为其有经验能自行完善方案，所以未像对其他同事一样提出意见；A选项与企业鼓励创新的常理不符；C选项题干未提及小孙今年表现差的信息；D选项是关于大赛举办频率的事实，与领导是否指点小孙无直接关联。哲学家弗洛里奥曾说，“法律因罪恶而发展，并且惩办罪恶。”但当今世界上却仍有罪恶没有受到法律的惩办，以下哪个选项最能解释这种现象？</w:t>
      </w:r>
    </w:p>
    <w:p w14:paraId="1FB19238">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6E967A8D">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第44题</w:t>
      </w:r>
      <w:r>
        <w:rPr>
          <w:rFonts w:hint="eastAsia" w:ascii="微软雅黑" w:hAnsi="微软雅黑" w:eastAsia="微软雅黑" w:cs="微软雅黑"/>
          <w:color w:val="667085"/>
          <w:sz w:val="28"/>
          <w:szCs w:val="28"/>
        </w:rPr>
        <w:t xml:space="preserve">  [解释题]</w:t>
      </w:r>
    </w:p>
    <w:p w14:paraId="6E9B4453">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哲学家弗洛里奥曾说，“法律因罪恶而发展，并且惩办罪恶。”但当今世界上却仍有罪恶没有受到法律的惩办，以下哪个选项最能解释这种现象？</w:t>
      </w:r>
    </w:p>
    <w:p w14:paraId="2DA33CA6">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堕落天使路西法是邪恶的代名词</w:t>
      </w:r>
    </w:p>
    <w:p w14:paraId="7AA145F0">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许多法律法规还有需要完善的地方</w:t>
      </w:r>
    </w:p>
    <w:p w14:paraId="0A759ADA">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罪犯们大多喜欢去听演唱会</w:t>
      </w:r>
    </w:p>
    <w:p w14:paraId="5080FB00">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有些人可以依靠自己的能力逃脱法律的制裁</w:t>
      </w:r>
    </w:p>
    <w:p w14:paraId="23C273F6">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B</w:t>
      </w:r>
    </w:p>
    <w:p w14:paraId="64BD110E">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题目指出法律虽发展但仍存在未惩办的罪恶，B选项直接指出法律体系本身存在漏洞或滞后性，导致无法全面惩恶，最契合现实逻辑。A选项为宗教典故与法律无关，C选项无逻辑关联，D选项虽部分成立但属于个别现象而非根本原因。最近公司行政部面向全公司发起了一次创意绘画大赛，由行政部的领导来担任大赛的裁判。技术部的小刘，从小就学素描，经过一周的反复修改，技术部最后也提交了作品。比赛结果公布，技术部只获得了优秀奖。技术部的成员都在为此庆祝，但是小刘却沉默不语。以下最有可能的原因是？</w:t>
      </w:r>
    </w:p>
    <w:p w14:paraId="6D860AB0">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05252F5C">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第45题</w:t>
      </w:r>
      <w:r>
        <w:rPr>
          <w:rFonts w:hint="eastAsia" w:ascii="微软雅黑" w:hAnsi="微软雅黑" w:eastAsia="微软雅黑" w:cs="微软雅黑"/>
          <w:color w:val="667085"/>
          <w:sz w:val="28"/>
          <w:szCs w:val="28"/>
        </w:rPr>
        <w:t xml:space="preserve">  [原因判断]</w:t>
      </w:r>
    </w:p>
    <w:p w14:paraId="4047B0DA">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最近公司行政部面向全公司发起了一次创意绘画大赛，由行政部的领导来担任大赛的裁判。技术部的小刘，从小就学素描，经过一周的反复修改，技术部最后也提交了作品。比赛结果公布，技术部只获得了优秀奖。技术部的成员都在为此庆祝，但是小刘却沉默不语。以下最有可能的原因是？</w:t>
      </w:r>
    </w:p>
    <w:p w14:paraId="6C321908">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创意绘画比赛是团建活动的新形式之一</w:t>
      </w:r>
    </w:p>
    <w:p w14:paraId="3DFFF420">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适当组织团建活动能够提高员工的工作积极性</w:t>
      </w:r>
    </w:p>
    <w:p w14:paraId="389E6FF0">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小刘有些遗憾，没有给部门争取到更好的成绩</w:t>
      </w:r>
    </w:p>
    <w:p w14:paraId="1A8F6272">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小刘觉得裁判是不专业的，打分存在不公正</w:t>
      </w:r>
    </w:p>
    <w:p w14:paraId="3D7A2DA7">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C</w:t>
      </w:r>
    </w:p>
    <w:p w14:paraId="0B239E3D">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小刘从小学素描且反复修改作品，对成绩有较高期待，技术部仅获优秀奖，小刘沉默不语最可能是因未能为部门争取更好成绩而遗憾，A、B是对比赛和团建活动的客观描述，与小刘情绪无关，D无信息支撑，缺乏依据。万芳是一位刚毕业的新员工，入职一段时间后她对于公司未来产品的生产过程进行了一系列的规划，并将这个规划直接交给了公司事业部的负责人，你推测万芳这样做最有可能的原因是：</w:t>
      </w:r>
    </w:p>
    <w:p w14:paraId="668C8E70">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54E8806B">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第46题</w:t>
      </w:r>
      <w:r>
        <w:rPr>
          <w:rFonts w:hint="eastAsia" w:ascii="微软雅黑" w:hAnsi="微软雅黑" w:eastAsia="微软雅黑" w:cs="微软雅黑"/>
          <w:color w:val="667085"/>
          <w:sz w:val="28"/>
          <w:szCs w:val="28"/>
        </w:rPr>
        <w:t xml:space="preserve">  [原因判断]</w:t>
      </w:r>
    </w:p>
    <w:p w14:paraId="6270C88B">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万芳是一位刚毕业的新员工，入职一段时间后她对于公司未来产品的生产过程进行了一系列的规划，并将这个规划直接交给了公司事业部的负责人，你推测万芳这样做最有可能的原因是：</w:t>
      </w:r>
    </w:p>
    <w:p w14:paraId="432EE022">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公司的氛围开放，可以直接向公司高层提出意见。</w:t>
      </w:r>
    </w:p>
    <w:p w14:paraId="3FC0B371">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万芳的专业是广告营销方向的。</w:t>
      </w:r>
    </w:p>
    <w:p w14:paraId="20B5C644">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万芳提出的方案是关于餐厅的。</w:t>
      </w:r>
    </w:p>
    <w:p w14:paraId="51289269">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万芳的规划对于同事和主管领导来说，层次太高他们无法理解。</w:t>
      </w:r>
    </w:p>
    <w:p w14:paraId="4BF9A02A">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A</w:t>
      </w:r>
    </w:p>
    <w:p w14:paraId="1A84532C">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B选项专业方向与提交生产规划无直接关联；C选项若方案关于餐厅，属后勤而非产品生产，偏离题意；D选项未提及规划层次问题，缺乏依据；A选项中开放氛围促使新员工直接向高层提意见，符合职场逻辑，故最有可能。有研究发现，工作绩效与人际关系呈正相关关系。工作绩效高的人，人际关系也更好；人际关系较差的人，工作绩效也会较低。根据此研究，以下最有可能的结论是？</w:t>
      </w:r>
    </w:p>
    <w:p w14:paraId="1E050307">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6C572D70">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第47题</w:t>
      </w:r>
      <w:r>
        <w:rPr>
          <w:rFonts w:hint="eastAsia" w:ascii="微软雅黑" w:hAnsi="微软雅黑" w:eastAsia="微软雅黑" w:cs="微软雅黑"/>
          <w:color w:val="667085"/>
          <w:sz w:val="28"/>
          <w:szCs w:val="28"/>
        </w:rPr>
        <w:t xml:space="preserve">  [可推出结论]</w:t>
      </w:r>
    </w:p>
    <w:p w14:paraId="4E7B528E">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有研究发现，工作绩效与人际关系呈正相关关系。工作绩效高的人，人际关系也更好；人际关系较差的人，工作绩效也会较低。根据此研究，以下最有可能的结论是？</w:t>
      </w:r>
    </w:p>
    <w:p w14:paraId="3B1CCDCE">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情商是决定工作绩效的重要因素。</w:t>
      </w:r>
    </w:p>
    <w:p w14:paraId="64A33FB8">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人际关系好的人会普遍会得到更多人的帮助。</w:t>
      </w:r>
    </w:p>
    <w:p w14:paraId="3291F5D2">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只有努力工作的人，才能和同事建立良好的关系。</w:t>
      </w:r>
    </w:p>
    <w:p w14:paraId="7F7F0533">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工作绩效和人际关系其实是相互促进的关系。</w:t>
      </w:r>
    </w:p>
    <w:p w14:paraId="36799237">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D</w:t>
      </w:r>
    </w:p>
    <w:p w14:paraId="081C20E0">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研究表明工作绩效与人际关系呈正相关，即两者存在同向变动关系，可推导出二者可能相互促进，D符合这一逻辑；A提到的“情商”未在研究中涉及，属于无关推断；B仅说明人际关系对获得帮助的作用，未体现与工作绩效的关联；C强调“努力工作”是建立关系的必要条件，与研究中双向关联的结论不符。“桃李无言，下自成蹊”，指的是桃树、李树本无声息，但它们艳丽的花朵、甘美的果实招人喜欢，人们络绎不绝地到来，以致树下踏出一条小路。这句话告诉我们，只要有良好的品格，就会吸引周围的人来与你为友。这句话在现实生活中存在的问题是：</w:t>
      </w:r>
    </w:p>
    <w:p w14:paraId="1B9D5223">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34775E26">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第48题</w:t>
      </w:r>
      <w:r>
        <w:rPr>
          <w:rFonts w:hint="eastAsia" w:ascii="微软雅黑" w:hAnsi="微软雅黑" w:eastAsia="微软雅黑" w:cs="微软雅黑"/>
          <w:color w:val="667085"/>
          <w:sz w:val="28"/>
          <w:szCs w:val="28"/>
        </w:rPr>
        <w:t xml:space="preserve">  [逻辑推理]</w:t>
      </w:r>
    </w:p>
    <w:p w14:paraId="64AE576F">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桃李无言，下自成蹊”，指的是桃树、李树本无声息，但它们艳丽的花朵、甘美的果实招人喜欢，人们络绎不绝地到来，以致树下踏出一条小路。这句话告诉我们，只要有良好的品格，就会吸引周围的人来与你为友。这句话在现实生活中存在的问题是：</w:t>
      </w:r>
    </w:p>
    <w:p w14:paraId="5FBA4DD2">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需要适时表达自己的想法才更容易找到契合的好朋友</w:t>
      </w:r>
    </w:p>
    <w:p w14:paraId="68DD436A">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这句“贤文”出自汉初名将--李广，李广是著名的骑射能手。</w:t>
      </w:r>
    </w:p>
    <w:p w14:paraId="50398686">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以一颗真诚之心待人往往会招致恶人的伤害</w:t>
      </w:r>
    </w:p>
    <w:p w14:paraId="7CCF6B25">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良好的品格是指真诚和包容</w:t>
      </w:r>
    </w:p>
    <w:p w14:paraId="55A5F616">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A</w:t>
      </w:r>
    </w:p>
    <w:p w14:paraId="70BC7E0A">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题干强调"品格吸引他人"的被动性，而A选项指出现实中主动表达也是交友关键，揭示了原句"被动等待"的局限性。B选项无关主旨，C选项过度消极，D选项未触及原句逻辑缺陷。有句话常常被用于告诫处在迷茫期的人：美好的生活是需要自己努力争取的，与其忧虑未来，不如先做好眼前的事，逐步让自己过上更好的生活。以下哪个选项可以加强上述这一说法？</w:t>
      </w:r>
    </w:p>
    <w:p w14:paraId="3BC50F98">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6F0C06CF">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第49题</w:t>
      </w:r>
      <w:r>
        <w:rPr>
          <w:rFonts w:hint="eastAsia" w:ascii="微软雅黑" w:hAnsi="微软雅黑" w:eastAsia="微软雅黑" w:cs="微软雅黑"/>
          <w:color w:val="667085"/>
          <w:sz w:val="28"/>
          <w:szCs w:val="28"/>
        </w:rPr>
        <w:t xml:space="preserve">  [加强题]</w:t>
      </w:r>
    </w:p>
    <w:p w14:paraId="46B9179B">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有句话常常被用于告诫处在迷茫期的人：美好的生活是需要自己努力争取的，与其忧虑未来，不如先做好眼前的事，逐步让自己过上更好的生活。以下哪个选项可以加强上述这一说法？</w:t>
      </w:r>
    </w:p>
    <w:p w14:paraId="4B5D8E6E">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有人说迷茫期里的自己比实际自信30%</w:t>
      </w:r>
    </w:p>
    <w:p w14:paraId="367C56B6">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物质条件是否富足是决定生活美好与否的标准</w:t>
      </w:r>
    </w:p>
    <w:p w14:paraId="7EE72B30">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工作是很多成年人毕业后的第一份成人礼</w:t>
      </w:r>
    </w:p>
    <w:p w14:paraId="493C1C1E">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想要实现美好的理想，必须先满足生活的基本需要</w:t>
      </w:r>
    </w:p>
    <w:p w14:paraId="327CE8A7">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D</w:t>
      </w:r>
    </w:p>
    <w:p w14:paraId="624A3C82">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题干强调"做好眼前事"是改善生活的务实路径，D选项"先满足基本需要"与之逻辑一致，强化了"逐步实现美好生活"的递进关系。A选项与行动无关，B选项偏离"努力争取"的核心，C选项未体现"逐步改善"的关联性。“莫待是非来入耳，从前恩爱反为仇”的大意是要少听或不听是非话，听多了，多少会受到影响，关系再好的人也会成为仇人。根据上述观点，你认为最有力的反驳是？</w:t>
      </w:r>
    </w:p>
    <w:p w14:paraId="799EC8A4">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1745875B">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第50题</w:t>
      </w:r>
      <w:r>
        <w:rPr>
          <w:rFonts w:hint="eastAsia" w:ascii="微软雅黑" w:hAnsi="微软雅黑" w:eastAsia="微软雅黑" w:cs="微软雅黑"/>
          <w:color w:val="667085"/>
          <w:sz w:val="28"/>
          <w:szCs w:val="28"/>
        </w:rPr>
        <w:t xml:space="preserve">  [反驳题]</w:t>
      </w:r>
    </w:p>
    <w:p w14:paraId="6B9C3B71">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“莫待是非来入耳，从前恩爱反为仇”的大意是要少听或不听是非话，听多了，多少会受到影响，关系再好的人也会成为仇人。根据上述观点，你认为最有力的反驳是？</w:t>
      </w:r>
    </w:p>
    <w:p w14:paraId="39C70F8D">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真正能明辨是非的人不会被“是非话”影响</w:t>
      </w:r>
    </w:p>
    <w:p w14:paraId="18B060DF">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即使不听“是非话”，也会渐渐发现对方的缺点</w:t>
      </w:r>
    </w:p>
    <w:p w14:paraId="2DBD8421">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“是非话”是指挑拨离间的闲话</w:t>
      </w:r>
    </w:p>
    <w:p w14:paraId="51860E28">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很少有人喜欢说“是非话”</w:t>
      </w:r>
    </w:p>
    <w:p w14:paraId="1D8F62D0">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A</w:t>
      </w:r>
    </w:p>
    <w:p w14:paraId="721E4C09">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题干观点认为听是非话必然导致关系恶化，A选项直接反驳这一绝对化论断，指出具备判断力的人能抵御是非影响，削弱了"听是非话"与"反目成仇"的必然因果关系。B选项未针对"听是非话"的反驳，C选项是定义无关反驳，D选项与观点逻辑无关。“人情似纸张张薄，世事如棋局局新”的意思是：人与人的情份薄得像纸一般容易撕碎，世间的事情好比棋局，一局更比一局新。表现人情多淡薄，世事变化多。以下最能反驳这句话的是：</w:t>
      </w:r>
    </w:p>
    <w:p w14:paraId="7EA99C98">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25FF3CE4">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第51题</w:t>
      </w:r>
      <w:r>
        <w:rPr>
          <w:rFonts w:hint="eastAsia" w:ascii="微软雅黑" w:hAnsi="微软雅黑" w:eastAsia="微软雅黑" w:cs="微软雅黑"/>
          <w:color w:val="667085"/>
          <w:sz w:val="28"/>
          <w:szCs w:val="28"/>
        </w:rPr>
        <w:t xml:space="preserve">  [反驳题]</w:t>
      </w:r>
    </w:p>
    <w:p w14:paraId="75A3809D">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“人情似纸张张薄，世事如棋局局新”的意思是：人与人的情份薄得像纸一般容易撕碎，世间的事情好比棋局，一局更比一局新。表现人情多淡薄，世事变化多。以下最能反驳这句话的是：</w:t>
      </w:r>
    </w:p>
    <w:p w14:paraId="12E0A83B">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只要利益存在得当，人情还是会稳定存在的。</w:t>
      </w:r>
    </w:p>
    <w:p w14:paraId="7C0C11F5">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世事变化多端我们也要多想多看多思考。</w:t>
      </w:r>
    </w:p>
    <w:p w14:paraId="7A0ABB47">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人情、世事变化快，逃避虽然可耻但是有用。</w:t>
      </w:r>
    </w:p>
    <w:p w14:paraId="403E9208">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人情本非皆如纸，世间原有真情在。</w:t>
      </w:r>
    </w:p>
    <w:p w14:paraId="7BF99FC4">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D</w:t>
      </w:r>
    </w:p>
    <w:p w14:paraId="022FF97A">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题干观点认为人情淡薄、世事多变，D选项直接指出人情并非都如纸薄，世间存在真情，从根本上否定了题干中“人情似纸”的核心论断，反驳力度最强；A选项仅从利益角度说明人情可能稳定，未直接否定人情淡薄的普遍性；B、C选项未针对人情淡薄进行反驳，与题干论点无关。潘宁的主管三番五次找他麻烦，潘宁已经忍了很久，把愤怒不满都压抑在心中，周围的同事都觉得他太软弱逆来顺受。这天主管因为潘宁工作时吃零食而大做文章，恰逢潘宁失恋，便和主管大吵了起来。你对潘宁这次爆发的看法是？</w:t>
      </w:r>
    </w:p>
    <w:p w14:paraId="02A9E7AF">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6AE87076">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第52题</w:t>
      </w:r>
      <w:r>
        <w:rPr>
          <w:rFonts w:hint="eastAsia" w:ascii="微软雅黑" w:hAnsi="微软雅黑" w:eastAsia="微软雅黑" w:cs="微软雅黑"/>
          <w:color w:val="667085"/>
          <w:sz w:val="28"/>
          <w:szCs w:val="28"/>
        </w:rPr>
        <w:t xml:space="preserve">  [观点判断]</w:t>
      </w:r>
    </w:p>
    <w:p w14:paraId="4AF4A982">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潘宁的主管三番五次找他麻烦，潘宁已经忍了很久，把愤怒不满都压抑在心中，周围的同事都觉得他太软弱逆来顺受。这天主管因为潘宁工作时吃零食而大做文章，恰逢潘宁失恋，便和主管大吵了起来。你对潘宁这次爆发的看法是？</w:t>
      </w:r>
    </w:p>
    <w:p w14:paraId="730A6B6F">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潘宁这次失恋应该和他强势的性格有关系。</w:t>
      </w:r>
    </w:p>
    <w:p w14:paraId="6613E346">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面对如此不公的对待，潘宁的情绪反应也是正常的。</w:t>
      </w:r>
    </w:p>
    <w:p w14:paraId="7A6B2A89">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潘宁平日里应该很喜欢吃零食。</w:t>
      </w:r>
    </w:p>
    <w:p w14:paraId="14608715">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君子报仇，十年不晚，潘宁这是小不忍而乱大谋。</w:t>
      </w:r>
    </w:p>
    <w:p w14:paraId="6E21EEBA">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B</w:t>
      </w:r>
    </w:p>
    <w:p w14:paraId="460AC6F3">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潘宁长期遭受主管刁难，压抑情绪，此次在失恋这一应激事件下情绪爆发，面对持续不公对待产生激烈情绪反应符合人性，是正常的；A选项失恋原因未提及，无法推断与性格有关；C选项仅因一次吃零食被主管批评不能得出平日里喜欢吃零食的结论；D选项“小不忍而乱大谋”的评价忽略了长期压抑情绪的合理性，不够客观。廖京是一家公司新进的实习生，第一天上班与领导交谈了一个多小时。谈话完毕后廖京回到办公室，发现同事们正拿着廖京的资料在聊天。有一天，领导对廖京说：“我觉得你还不错，挺有想法的，我也和部门里其他同事聊过，可以把你留下来。”请你推测同事们在得知廖京可以留下时的想法会是什么？</w:t>
      </w:r>
    </w:p>
    <w:p w14:paraId="53038298">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06DC7805">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第53题</w:t>
      </w:r>
      <w:r>
        <w:rPr>
          <w:rFonts w:hint="eastAsia" w:ascii="微软雅黑" w:hAnsi="微软雅黑" w:eastAsia="微软雅黑" w:cs="微软雅黑"/>
          <w:color w:val="667085"/>
          <w:sz w:val="28"/>
          <w:szCs w:val="28"/>
        </w:rPr>
        <w:t xml:space="preserve">  [逻辑推理]</w:t>
      </w:r>
    </w:p>
    <w:p w14:paraId="00BFBD27">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廖京是一家公司新进的实习生，第一天上班与领导交谈了一个多小时。谈话完毕后廖京回到办公室，发现同事们正拿着廖京的资料在聊天。有一天，领导对廖京说：“我觉得你还不错，挺有想法的，我也和部门里其他同事聊过，可以把你留下来。”请你推测同事们在得知廖京可以留下时的想法会是什么？</w:t>
      </w:r>
    </w:p>
    <w:p w14:paraId="2D7EE125">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廖京是一个很会聊天的人。</w:t>
      </w:r>
    </w:p>
    <w:p w14:paraId="17B075A9">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廖京可能是靠关系进来的，以后是办公室里升职最快的。</w:t>
      </w:r>
    </w:p>
    <w:p w14:paraId="233B0D92">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廖京有着一张很秀气的脸。</w:t>
      </w:r>
    </w:p>
    <w:p w14:paraId="0236D05D">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廖京是一个可塑之才，领导很喜欢他，器重他。</w:t>
      </w:r>
    </w:p>
    <w:p w14:paraId="4C3D3186">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D</w:t>
      </w:r>
    </w:p>
    <w:p w14:paraId="3CC6F0C7">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领导明确提到“和部门里其他同事聊过”且肯定廖京“有想法”才决定留用，同事更可能基于领导的评价和对廖京能力的观察，认为其因能力受器重，而非仅靠聊天、外貌或关系，故D最符合逻辑。在生活中有一些人不愿受约束，喜欢冒险，经常做常人不敢做的事情。这类人有这样一种观点：“规则就是用来打破的”。他们认为很多规则的存在是不合理的，限制了人的思维和行动方式。以下哪个选项与上述观点表达的意思最为相近？</w:t>
      </w:r>
    </w:p>
    <w:p w14:paraId="4C630F0A">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58225488">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第54题</w:t>
      </w:r>
      <w:r>
        <w:rPr>
          <w:rFonts w:hint="eastAsia" w:ascii="微软雅黑" w:hAnsi="微软雅黑" w:eastAsia="微软雅黑" w:cs="微软雅黑"/>
          <w:color w:val="667085"/>
          <w:sz w:val="28"/>
          <w:szCs w:val="28"/>
        </w:rPr>
        <w:t xml:space="preserve">  [合理推断]</w:t>
      </w:r>
    </w:p>
    <w:p w14:paraId="6B1A8588">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在生活中有一些人不愿受约束，喜欢冒险，经常做常人不敢做的事情。这类人有这样一种观点：“规则就是用来打破的”。他们认为很多规则的存在是不合理的，限制了人的思维和行动方式。以下哪个选项与上述观点表达的意思最为相近？</w:t>
      </w:r>
    </w:p>
    <w:p w14:paraId="7DCE69AE">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社会中有些人总是不遵守规则</w:t>
      </w:r>
    </w:p>
    <w:p w14:paraId="113D5178">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使用规则对人进行限制是不合理的</w:t>
      </w:r>
    </w:p>
    <w:p w14:paraId="0DF664F8">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有的人就喜欢打破一些事物</w:t>
      </w:r>
    </w:p>
    <w:p w14:paraId="1BE8F7DC">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我们应该敢于质疑不合理的规则</w:t>
      </w:r>
    </w:p>
    <w:p w14:paraId="29E86D96">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D</w:t>
      </w:r>
    </w:p>
    <w:p w14:paraId="33273D23">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题干观点强调“规则是用来打破的”，核心在于认为部分规则不合理并主张打破，D选项“敢于质疑不合理的规则”与其均围绕“不合理规则需被挑战”展开，逻辑一致；A仅描述不遵守规则的现象，未涉及“规则不合理”的核心；B强调“用规则限制人不合理”，与题干“部分规则本身不合理”侧重点不同；C仅提及“喜欢打破事物”，未明确指向“规则”及“不合理”的关键要素。小刘毕业后就职于A公司，公司让老张来指导小刘开展工作。每次在小刘提交材料前，老张总会提出很多修改意见，事无巨细，甚至还会指点小刘如何与领导沟通……半年后，周围同事发现老张和小刘“同框”的次数越来越少了。以下哪个选项是发生这一转变最合理的解释：</w:t>
      </w:r>
    </w:p>
    <w:p w14:paraId="3B701B55">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2480677A">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第55题</w:t>
      </w:r>
      <w:r>
        <w:rPr>
          <w:rFonts w:hint="eastAsia" w:ascii="微软雅黑" w:hAnsi="微软雅黑" w:eastAsia="微软雅黑" w:cs="微软雅黑"/>
          <w:color w:val="667085"/>
          <w:sz w:val="28"/>
          <w:szCs w:val="28"/>
        </w:rPr>
        <w:t xml:space="preserve">  [解释题]</w:t>
      </w:r>
    </w:p>
    <w:p w14:paraId="492D87D4">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小刘毕业后就职于A公司，公司让老张来指导小刘开展工作。每次在小刘提交材料前，老张总会提出很多修改意见，事无巨细，甚至还会指点小刘如何与领导沟通……半年后，周围同事发现老张和小刘“同框”的次数越来越少了。以下哪个选项是发生这一转变最合理的解释：</w:t>
      </w:r>
    </w:p>
    <w:p w14:paraId="622A148F">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职场中同事之间互帮互助能够促进彼此共同进步，也能带来公司效益的提升</w:t>
      </w:r>
    </w:p>
    <w:p w14:paraId="1EA3D043">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经过半年的历练，小刘现在能够独当一面了，老张也没有必要再事无巨细地指导了</w:t>
      </w:r>
    </w:p>
    <w:p w14:paraId="272AF307">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小刘觉得老张控制欲太强、管的太细，导致自己没有发挥空间，所以独来独往</w:t>
      </w:r>
    </w:p>
    <w:p w14:paraId="3F3B9FDD">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A公司是一家大型上市公司，小刘同期的很多同学都想进入A公司工作</w:t>
      </w:r>
    </w:p>
    <w:p w14:paraId="3BBD196D">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B</w:t>
      </w:r>
    </w:p>
    <w:p w14:paraId="016A5E91">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题干中老张一开始对小刘事无巨细地指导，半年后两人“同框”次数减少，最合理的原因是经过半年指导，小刘已能独当一面，老张无需再持续细致指导，B选项符合这一逻辑；A选项说的是同事互帮互助的好处，未解释转变原因；C选项属于主观推测，题干未体现小刘的负面感受；D选项与老张和小刘“同框”次数减少的转变无关。毕业后小张入职了一家主做旅游业务的公司，公司为小张匹配了一位经验丰富、耐心和蔼的导师。过去两个月中他一直耐心指导小张工作中的疑问，常常加班帮小张优化报告，并主动帮其申请了员工宿舍。第三季度开始后，小张发现导师经常联系不上，有时两三天后才回复他的消息。以下哪个选项是对导师行为最合理的推论？</w:t>
      </w:r>
    </w:p>
    <w:p w14:paraId="7BB72819">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26106F60">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第56题</w:t>
      </w:r>
      <w:r>
        <w:rPr>
          <w:rFonts w:hint="eastAsia" w:ascii="微软雅黑" w:hAnsi="微软雅黑" w:eastAsia="微软雅黑" w:cs="微软雅黑"/>
          <w:color w:val="667085"/>
          <w:sz w:val="28"/>
          <w:szCs w:val="28"/>
        </w:rPr>
        <w:t xml:space="preserve">  [合理推断]</w:t>
      </w:r>
    </w:p>
    <w:p w14:paraId="3D792363">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毕业后小张入职了一家主做旅游业务的公司，公司为小张匹配了一位经验丰富、耐心和蔼的导师。过去两个月中他一直耐心指导小张工作中的疑问，常常加班帮小张优化报告，并主动帮其申请了员工宿舍。第三季度开始后，小张发现导师经常联系不上，有时两三天后才回复他的消息。以下哪个选项是对导师行为最合理的推论？</w:t>
      </w:r>
    </w:p>
    <w:p w14:paraId="317C198A">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第三季度是公司的业务旺季，导师需要花费大量时间开发新客户，有时来不及回复消息</w:t>
      </w:r>
    </w:p>
    <w:p w14:paraId="0F2B09A2">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业务淡旺季一般是指企业或行业在不同时间段内业务活动的变化情况，现在正值淡季</w:t>
      </w:r>
    </w:p>
    <w:p w14:paraId="11E51D85">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学习旅游专业十分吃香，毕业后可以直接到一些提供旅游服务的公司或者机构任职</w:t>
      </w:r>
    </w:p>
    <w:p w14:paraId="1CB65568">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导师只关注自身利益，第二季度的考核结束后，小张的表现与评价不再影响他的绩效考核</w:t>
      </w:r>
    </w:p>
    <w:p w14:paraId="51A9DCD1">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A</w:t>
      </w:r>
    </w:p>
    <w:p w14:paraId="3ABBC0B7">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小张导师前两个月积极指导小张，第三季度突然联系不上、回复消息滞后，最合理的推论应围绕工作场景变化。A选项指出第三季度是业务旺季，导师因开发新客户忙碌而无暇及时回复，符合工作节奏变化的逻辑；B选项称正值淡季，与导师忙碌导致回复滞后的现象矛盾；C选项是关于旅游专业就业的无关陈述；D选项推测导师因考核结束而不再关注小张，属于缺乏依据的负面揣测，相比之下A选项更符合常理。小张是一名新加入的年轻编辑，他的上司对他寄予厚望，十分看好他的能力，因此经常将重要的新闻稿件交给他负责。然而，在几次工作中，上司注意到小张在处理稿件时，总是照搬往期新闻稿件中的一些内容，仅仅加以些微的修改调整，这一做法多次被上司察觉并进行了批评。以下哪一项是小张做法中存在的最大问题？</w:t>
      </w:r>
    </w:p>
    <w:p w14:paraId="6BC881ED">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6B1B7F88">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第57题</w:t>
      </w:r>
      <w:r>
        <w:rPr>
          <w:rFonts w:hint="eastAsia" w:ascii="微软雅黑" w:hAnsi="微软雅黑" w:eastAsia="微软雅黑" w:cs="微软雅黑"/>
          <w:color w:val="667085"/>
          <w:sz w:val="28"/>
          <w:szCs w:val="28"/>
        </w:rPr>
        <w:t xml:space="preserve">  [逻辑推理]</w:t>
      </w:r>
    </w:p>
    <w:p w14:paraId="4BFA1356">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小张是一名新加入的年轻编辑，他的上司对他寄予厚望，十分看好他的能力，因此经常将重要的新闻稿件交给他负责。然而，在几次工作中，上司注意到小张在处理稿件时，总是照搬往期新闻稿件中的一些内容，仅仅加以些微的修改调整，这一做法多次被上司察觉并进行了批评。以下哪一项是小张做法中存在的最大问题？</w:t>
      </w:r>
    </w:p>
    <w:p w14:paraId="63B2B6D9">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小张的工作方法过于死板，缺乏灵活变通，应该采取更加隐蔽、更不容易被上司看出端倪的方式</w:t>
      </w:r>
    </w:p>
    <w:p w14:paraId="76254035">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小张在编辑过程中缺乏独立思考，没有形成独特的视角和写作风格，长期下去无法提升自己的编辑才能</w:t>
      </w:r>
    </w:p>
    <w:p w14:paraId="2E30E49A">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热点新闻的内容涉及社会现象和事件，随着信息技术的发展和社交媒体的普及，其传播速度愈加广泛</w:t>
      </w:r>
    </w:p>
    <w:p w14:paraId="0833071E">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社交媒体在促进沟通、信息传播、推广营销等方面发挥着重要作用，并已成为现代社会重要的一部分</w:t>
      </w:r>
    </w:p>
    <w:p w14:paraId="2D3A30A1">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B</w:t>
      </w:r>
    </w:p>
    <w:p w14:paraId="12630F74">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小张照搬往期稿件内容仅做微改，核心问题在于缺乏独立思考，未形成独特视角和写作风格，这会阻碍其编辑能力提升，而A选项中“采取更隐蔽方式”观点错误，C、D选项与小张的具体工作问题无关，故B为正确答案：。小瑞和小霖都是班里的优等生，二人关系要好，且都以某所重点大学的A专业为目标。小瑞在高考中表现优异，成功被目标院校录取，但小霖发挥失常，经过慎重考虑后选择了一所就业前景不错的学校的B专业。高考后暑假的某天，小瑞和小霖聊起自己未来的发展，小霖却提出A专业在社会上已经进入了发展瓶颈期，因此其实并不是一个明智的选择。哪一项最可能是小霖这么说的原因？</w:t>
      </w:r>
    </w:p>
    <w:p w14:paraId="27C1B957">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58D9D160">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第58题</w:t>
      </w:r>
      <w:r>
        <w:rPr>
          <w:rFonts w:hint="eastAsia" w:ascii="微软雅黑" w:hAnsi="微软雅黑" w:eastAsia="微软雅黑" w:cs="微软雅黑"/>
          <w:color w:val="667085"/>
          <w:sz w:val="28"/>
          <w:szCs w:val="28"/>
        </w:rPr>
        <w:t xml:space="preserve">  [原因判断]</w:t>
      </w:r>
    </w:p>
    <w:p w14:paraId="3D47D8F0">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小瑞和小霖都是班里的优等生，二人关系要好，且都以某所重点大学的A专业为目标。小瑞在高考中表现优异，成功被目标院校录取，但小霖发挥失常，经过慎重考虑后选择了一所就业前景不错的学校的B专业。高考后暑假的某天，小瑞和小霖聊起自己未来的发展，小霖却提出A专业在社会上已经进入了发展瓶颈期，因此其实并不是一个明智的选择。哪一项最可能是小霖这么说的原因？</w:t>
      </w:r>
    </w:p>
    <w:p w14:paraId="68BD602D">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人的职业发展很难进入瓶颈期，大多数人的职业生涯是一片坦途，没有风险</w:t>
      </w:r>
    </w:p>
    <w:p w14:paraId="64FE4644">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小霖没能像小瑞一样实现目标，通过质疑小瑞的选择可以使自己获得心理平衡</w:t>
      </w:r>
    </w:p>
    <w:p w14:paraId="48117CF4">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小霖关注到了该专业未来发展的动向，希望可以及时提供给小瑞一些相关信息</w:t>
      </w:r>
    </w:p>
    <w:p w14:paraId="5A292FDE">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少有在高中即明确未来专业的学生，因此志愿填报时往往需要依靠家长的经验</w:t>
      </w:r>
    </w:p>
    <w:p w14:paraId="28D2B1C4">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B</w:t>
      </w:r>
    </w:p>
    <w:p w14:paraId="09A5B475">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小霖因发挥失常未能进入目标院校及专业，在与达成目标的小瑞交流时，质疑小瑞所选专业的发展前景，更可能是出于未能实现自身目标的心理落差，通过质疑对方选择来平衡自己的情绪，而非客观关注专业动向或基于其他合理原因，故B最可能是原因。有媒体报道了一个很有趣的社会现象：很多年轻人开始给自己工作账号换上“让领导失去沟通欲望”、“不敢委以重任”的“痴呆”头像，比如流着口水的派大星、呆呆的卡通小猫等，以期让领导在安排工作时跳过自己。下列哪个选项最有可能是造成这一现象的原因？</w:t>
      </w:r>
    </w:p>
    <w:p w14:paraId="2029CA16">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79EC8038">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第59题</w:t>
      </w:r>
      <w:r>
        <w:rPr>
          <w:rFonts w:hint="eastAsia" w:ascii="微软雅黑" w:hAnsi="微软雅黑" w:eastAsia="微软雅黑" w:cs="微软雅黑"/>
          <w:color w:val="667085"/>
          <w:sz w:val="28"/>
          <w:szCs w:val="28"/>
        </w:rPr>
        <w:t xml:space="preserve">  [原因判断]</w:t>
      </w:r>
    </w:p>
    <w:p w14:paraId="1732F19C">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有媒体报道了一个很有趣的社会现象：很多年轻人开始给自己工作账号换上“让领导失去沟通欲望”、“不敢委以重任”的“痴呆”头像，比如流着口水的派大星、呆呆的卡通小猫等，以期让领导在安排工作时跳过自己。下列哪个选项最有可能是造成这一现象的原因？</w:t>
      </w:r>
    </w:p>
    <w:p w14:paraId="194979A2">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国内企业较为常用的线上办公协作平台有企业微信、钉钉、飞书等，功能丰富</w:t>
      </w:r>
    </w:p>
    <w:p w14:paraId="78647B05">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派大星是动画片《海绵宝宝》中的角色，该作品中的角色还有章鱼哥、蟹老板等</w:t>
      </w:r>
    </w:p>
    <w:p w14:paraId="17910A93">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现如今职场中的工作压力越来越大，这是当代年轻人通过自嘲释放压力的一种方式</w:t>
      </w:r>
    </w:p>
    <w:p w14:paraId="248BC11C">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领导习惯于剥削下属以提高绩效，员工不得不通过各种方式试图为自己减少工作量</w:t>
      </w:r>
    </w:p>
    <w:p w14:paraId="79923F0D">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C</w:t>
      </w:r>
    </w:p>
    <w:p w14:paraId="459D3C4B">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题干描述年轻人用"痴呆头像"回避工作安排，C选项指出职场压力激增，年轻人通过自嘲式消极抵抗应对压力，最契合现象本质。A选项无关头像行为动机，B选项仅为动画背景，D选项"领导剥削"过度引申且未触及自嘲本质。公司内有一个项目需要内部成员一致审批通过，王刚在表决会上投了支持票，但是在后续项目进行工作的过程中，他负责的部分总是屡屡碰壁。王刚经常抱怨这个项目不好，不愿继续参加。你认为产生这种行为最可能的原因是？</w:t>
      </w:r>
    </w:p>
    <w:p w14:paraId="401B4EB6">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5EC9B5F8">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第60题</w:t>
      </w:r>
      <w:r>
        <w:rPr>
          <w:rFonts w:hint="eastAsia" w:ascii="微软雅黑" w:hAnsi="微软雅黑" w:eastAsia="微软雅黑" w:cs="微软雅黑"/>
          <w:color w:val="667085"/>
          <w:sz w:val="28"/>
          <w:szCs w:val="28"/>
        </w:rPr>
        <w:t xml:space="preserve">  [原因判断]</w:t>
      </w:r>
    </w:p>
    <w:p w14:paraId="4562ED5F">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公司内有一个项目需要内部成员一致审批通过，王刚在表决会上投了支持票，但是在后续项目进行工作的过程中，他负责的部分总是屡屡碰壁。王刚经常抱怨这个项目不好，不愿继续参加。你认为产生这种行为最可能的原因是？</w:t>
      </w:r>
    </w:p>
    <w:p w14:paraId="42451269">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王刚是这个项目的最终决定者</w:t>
      </w:r>
    </w:p>
    <w:p w14:paraId="13426F01">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王刚发现项目的后期投入与公司最初承诺的不一样</w:t>
      </w:r>
    </w:p>
    <w:p w14:paraId="00D2F19B">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投票工作中存在计票错误</w:t>
      </w:r>
    </w:p>
    <w:p w14:paraId="56078AEB">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投票时王刚就预料到了项目会是这样，但又不想当地头鸟</w:t>
      </w:r>
    </w:p>
    <w:p w14:paraId="6424EBE1">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B</w:t>
      </w:r>
    </w:p>
    <w:p w14:paraId="12572415">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王刚最初投了支持票，说明他一开始对项目是认可的。后续在负责工作中屡屡碰壁并抱怨项目不好，最可能的原因是项目实际推进中出现了与预期不符的情况，选项B中“后期投入与公司最初承诺不一样”符合这种预期与现实的差距，会导致执行困难和态度转变。其他选项不合理：A若他是最终决定者，通常不会轻易抱怨放弃；C计票错误与他个人工作碰壁无直接关联；D若投票时就预料到，最初投支持票的行为逻辑矛盾。“天网恢恢，疏而不漏。”意思是天道公平，它看起来虽然像一张稀疏的网，但却不会放过任何一个坏人。引申为作恶的人逃脱不了法律的惩处，作恶就要受到惩罚。以下哪个选项最能削弱上述观点？</w:t>
      </w:r>
    </w:p>
    <w:p w14:paraId="2B30EFE7">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45D056E2">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第61题</w:t>
      </w:r>
      <w:r>
        <w:rPr>
          <w:rFonts w:hint="eastAsia" w:ascii="微软雅黑" w:hAnsi="微软雅黑" w:eastAsia="微软雅黑" w:cs="微软雅黑"/>
          <w:color w:val="667085"/>
          <w:sz w:val="28"/>
          <w:szCs w:val="28"/>
        </w:rPr>
        <w:t xml:space="preserve">  [削弱题]</w:t>
      </w:r>
    </w:p>
    <w:p w14:paraId="0E7CD464">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“天网恢恢，疏而不漏。”意思是天道公平，它看起来虽然像一张稀疏的网，但却不会放过任何一个坏人。引申为作恶的人逃脱不了法律的惩处，作恶就要受到惩罚。以下哪个选项最能削弱上述观点？</w:t>
      </w:r>
    </w:p>
    <w:p w14:paraId="14C31679">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这句话出自春秋·老子《道德经》</w:t>
      </w:r>
    </w:p>
    <w:p w14:paraId="2C3C3BF6">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受到制裁的人往往都是犯罪者中的菜鸟</w:t>
      </w:r>
    </w:p>
    <w:p w14:paraId="56C6FEE5">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法律的确立过程十分严格</w:t>
      </w:r>
    </w:p>
    <w:p w14:paraId="040EB1A5">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法律可能存在漏洞，需要不断更新完善</w:t>
      </w:r>
    </w:p>
    <w:p w14:paraId="082A482E">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B</w:t>
      </w:r>
    </w:p>
    <w:p w14:paraId="3827FA12">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题干强调"作恶必受惩"，B选项指出仅低水平犯罪者被制裁（高智商/权势者常逃脱），直接削弱"不漏"的绝对性。A选项无关观点，C选项支持法律权威，D选项"漏洞"是潜在削弱但不如B具体。物理学家牛顿曾经说过：“如果说我看得更远的话，是因为我站在巨人的肩膀上。”牛顿的研究成果大多都建立在前人研究的基础之上，但只有牛顿一人被誉为“经典物理学之父”，这是因为：</w:t>
      </w:r>
    </w:p>
    <w:p w14:paraId="265929FC">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39DB28E5">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第62题</w:t>
      </w:r>
      <w:r>
        <w:rPr>
          <w:rFonts w:hint="eastAsia" w:ascii="微软雅黑" w:hAnsi="微软雅黑" w:eastAsia="微软雅黑" w:cs="微软雅黑"/>
          <w:color w:val="667085"/>
          <w:sz w:val="28"/>
          <w:szCs w:val="28"/>
        </w:rPr>
        <w:t xml:space="preserve">  [逻辑推理]</w:t>
      </w:r>
    </w:p>
    <w:p w14:paraId="09FFC6BB">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物理学家牛顿曾经说过：“如果说我看得更远的话，是因为我站在巨人的肩膀上。”牛顿的研究成果大多都建立在前人研究的基础之上，但只有牛顿一人被誉为“经典物理学之父”，这是因为：</w:t>
      </w:r>
    </w:p>
    <w:p w14:paraId="23A6C1B2">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牛顿的家境优越，大家出于对他家族的尊敬才给了他这个尊称。</w:t>
      </w:r>
    </w:p>
    <w:p w14:paraId="5D2A404A">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主要因为牛顿提出的理论对物理学的影响更深，贡献更大。</w:t>
      </w:r>
    </w:p>
    <w:p w14:paraId="214CD99D">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除了牛顿以外，其他物理学家都是女性。</w:t>
      </w:r>
    </w:p>
    <w:p w14:paraId="77150426">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优秀的人就应该被世人崇拜，没有牛顿，现代物理学就不可能发展到如今的水平。</w:t>
      </w:r>
    </w:p>
    <w:p w14:paraId="10F2737C">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B</w:t>
      </w:r>
    </w:p>
    <w:p w14:paraId="55F09CC6">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牛顿被誉为“经典物理学之父”，核心原因在于他提出的牛顿力学体系等理论系统整合了前人研究成果，构建了经典物理学的基础框架，对物理学的发展具有里程碑式的深远影响，其贡献远超同时期及之前的学者，而非因家境、性别等无关因素，且“没有牛顿现代物理学就不可能发展”的表述过于绝对，故B正确。影片《天下无贼》里葛优有句著名的台词：“21世纪什么最贵？人才!”这句话是在感慨当前社会中缺乏合适的人才，一才难求。以下选项中反驳这种观点最恰当的一项是：</w:t>
      </w:r>
    </w:p>
    <w:p w14:paraId="7798DA11">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650E3228">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第63题</w:t>
      </w:r>
      <w:r>
        <w:rPr>
          <w:rFonts w:hint="eastAsia" w:ascii="微软雅黑" w:hAnsi="微软雅黑" w:eastAsia="微软雅黑" w:cs="微软雅黑"/>
          <w:color w:val="667085"/>
          <w:sz w:val="28"/>
          <w:szCs w:val="28"/>
        </w:rPr>
        <w:t xml:space="preserve">  [反驳题]</w:t>
      </w:r>
    </w:p>
    <w:p w14:paraId="63148CAC">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影片《天下无贼》里葛优有句著名的台词：“21世纪什么最贵？人才!”这句话是在感慨当前社会中缺乏合适的人才，一才难求。以下选项中反驳这种观点最恰当的一项是：</w:t>
      </w:r>
    </w:p>
    <w:p w14:paraId="233D28F7">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相信天下无贼的人是很傻的</w:t>
      </w:r>
    </w:p>
    <w:p w14:paraId="137CDB57">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葛优饰演的人物认为自己是人才</w:t>
      </w:r>
    </w:p>
    <w:p w14:paraId="3F9DBF74">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不是人才难得，只是很多人并没有发现和发展自己的才能</w:t>
      </w:r>
    </w:p>
    <w:p w14:paraId="2A61C259">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受岗位的限制，即便是人才也难以充分发挥效用，白白浪费了青春</w:t>
      </w:r>
    </w:p>
    <w:p w14:paraId="0265CAF1">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C</w:t>
      </w:r>
    </w:p>
    <w:p w14:paraId="3D5B5C45">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题干观点是社会缺乏合适人才、一才难求，C选项指出不是人才难得，而是人们未发现和发展自身才能，直接否定了“缺乏人才”的核心论点，从根本上反驳了题干观点；A与人才话题无关，B未涉及人才是否稀缺，D强调人才未被有效利用而非反驳人才稀缺，均不如 C直接有力。郭豪是一名名牌大学的毕业生，毕业后他进入了一家大型集团公司工作，在新员工培训后的入职考试中，郭豪第一门专业课科目成绩为99分，在第二门公司规章制度科目中郭豪交了白卷，成绩为0分。根据上述案例，你认为哪一推断最为合理？</w:t>
      </w:r>
    </w:p>
    <w:p w14:paraId="706E77A5">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233C09AF">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第64题</w:t>
      </w:r>
      <w:r>
        <w:rPr>
          <w:rFonts w:hint="eastAsia" w:ascii="微软雅黑" w:hAnsi="微软雅黑" w:eastAsia="微软雅黑" w:cs="微软雅黑"/>
          <w:color w:val="667085"/>
          <w:sz w:val="28"/>
          <w:szCs w:val="28"/>
        </w:rPr>
        <w:t xml:space="preserve">  [可推出结论]</w:t>
      </w:r>
    </w:p>
    <w:p w14:paraId="1A728313">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郭豪是一名名牌大学的毕业生，毕业后他进入了一家大型集团公司工作，在新员工培训后的入职考试中，郭豪第一门专业课科目成绩为99分，在第二门公司规章制度科目中郭豪交了白卷，成绩为0分。根据上述案例，你认为哪一推断最为合理？</w:t>
      </w:r>
    </w:p>
    <w:p w14:paraId="75AD5B3F">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郭豪想要继续攻读博士学位。</w:t>
      </w:r>
    </w:p>
    <w:p w14:paraId="72EC5C32">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郭豪很享受挑战公司规章制度的快感。</w:t>
      </w:r>
    </w:p>
    <w:p w14:paraId="5E3C3409">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郭豪不喜欢当场考试的监考老师。</w:t>
      </w:r>
    </w:p>
    <w:p w14:paraId="45CCBD55">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郭豪对公司规章制度的某些设置感到不满。</w:t>
      </w:r>
    </w:p>
    <w:p w14:paraId="0AE8C596">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D</w:t>
      </w:r>
    </w:p>
    <w:p w14:paraId="2462A0CB">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案例中郭豪专业科目成绩优异但规章制度科目交白卷，更可能是对制度本身有不满而非个人情绪或无关目标。A选项攻读博士与考试行为无直接关联；B选项“享受挑战”属主观揣测且缺乏依据；C选项不喜欢监考老师未在案例中体现；D选项对制度设置不满更符合交白卷的合理推断。有人说“人不为己，天诛地灭”，即：人要为自己着想，有时甚至会需要损害别人的利益，否则就很难在天地间生存。以下最能反驳这一观点的是：</w:t>
      </w:r>
    </w:p>
    <w:p w14:paraId="709E8367">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307EF953">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第65题</w:t>
      </w:r>
      <w:r>
        <w:rPr>
          <w:rFonts w:hint="eastAsia" w:ascii="微软雅黑" w:hAnsi="微软雅黑" w:eastAsia="微软雅黑" w:cs="微软雅黑"/>
          <w:color w:val="667085"/>
          <w:sz w:val="28"/>
          <w:szCs w:val="28"/>
        </w:rPr>
        <w:t xml:space="preserve">  [反驳题]</w:t>
      </w:r>
    </w:p>
    <w:p w14:paraId="5C28F5DC">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有人说“人不为己，天诛地灭”，即：人要为自己着想，有时甚至会需要损害别人的利益，否则就很难在天地间生存。以下最能反驳这一观点的是：</w:t>
      </w:r>
    </w:p>
    <w:p w14:paraId="280CF386">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利用不代表伤害，人活在世要学会借力使力</w:t>
      </w:r>
    </w:p>
    <w:p w14:paraId="7B58BC72">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“天诛地灭”的意思是不被社会所接受</w:t>
      </w:r>
    </w:p>
    <w:p w14:paraId="088A8750">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社会中具有奉献精神、乐意为他人着想的人比比皆是</w:t>
      </w:r>
    </w:p>
    <w:p w14:paraId="23C29309">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个人利益不应为集体利益让步</w:t>
      </w:r>
    </w:p>
    <w:p w14:paraId="3ABB6AB0">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C</w:t>
      </w:r>
    </w:p>
    <w:p w14:paraId="5DA29C43">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题干观点认为人必须为自己着想甚至损害他人利益才能生存，C选项指出社会中大量存在奉献、为他人着想的人，直接说明不为己也能生存，用事实反驳了题干论据的必要性，是最有力的反驳；A未直接针对“损害他人”反驳，B仅解释词语含义未否定观点，D与题干观点方向一致，均无法有效反驳。最近公司行政部面向全公司发起了一次创意绘画大赛，由行政部的领导来担任大赛的裁判。技术部的小刘，从小就学素描，经过一周的反复修改，技术部最后也提交了作品。比赛结果公布，技术部只获得了优秀奖。技术部的成员都在为此庆祝，但是小刘却沉默不语。以下最有可能的原因是？</w:t>
      </w:r>
    </w:p>
    <w:p w14:paraId="7AA9007F">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6B20D2C7">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第66题</w:t>
      </w:r>
      <w:r>
        <w:rPr>
          <w:rFonts w:hint="eastAsia" w:ascii="微软雅黑" w:hAnsi="微软雅黑" w:eastAsia="微软雅黑" w:cs="微软雅黑"/>
          <w:color w:val="667085"/>
          <w:sz w:val="28"/>
          <w:szCs w:val="28"/>
        </w:rPr>
        <w:t xml:space="preserve">  [原因判断]</w:t>
      </w:r>
    </w:p>
    <w:p w14:paraId="78D93C7C">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王阳喜爱并擅长展览空间设计，为此王阳作为实习生入职了一家展览策划公司。公司在最近一次美术馆展览项目中将空间设计外包给了某美术学院，给王阳安排了文字编辑的工作。在随后的工作中，王阳这边推进任务的速度缓慢，以致影响了工期。你认为此情况的原因是什么？</w:t>
      </w:r>
    </w:p>
    <w:p w14:paraId="395ABA5D">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王阳不擅长文字编辑工作，因此完成较慢</w:t>
      </w:r>
    </w:p>
    <w:p w14:paraId="42C2CB8F">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王阳认为自己理应参与展览空间设计的工作</w:t>
      </w:r>
    </w:p>
    <w:p w14:paraId="00FFF4CD">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美术学院擅长空间设计</w:t>
      </w:r>
    </w:p>
    <w:p w14:paraId="39BEBF7E">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公司项目需要更多的人手</w:t>
      </w:r>
    </w:p>
    <w:p w14:paraId="6C7E6AD4">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B</w:t>
      </w:r>
    </w:p>
    <w:p w14:paraId="5A461BE3">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题干指出王阳擅长空间设计却被安排文字工作，最可能因心理落差导致消极怠工（B）。A选项是表面原因，C、D选项与王阳工作效率无直接关联。论语讲：“学而优则仕”。原意是指学习了如果还有余力就去做官。现在人们多理解为学习优秀了，就可以去当官。以下那个选项能够解释上述观点？</w:t>
      </w:r>
    </w:p>
    <w:p w14:paraId="70D25B3A">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3DB1C9AE">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第67题</w:t>
      </w:r>
      <w:r>
        <w:rPr>
          <w:rFonts w:hint="eastAsia" w:ascii="微软雅黑" w:hAnsi="微软雅黑" w:eastAsia="微软雅黑" w:cs="微软雅黑"/>
          <w:color w:val="667085"/>
          <w:sz w:val="28"/>
          <w:szCs w:val="28"/>
        </w:rPr>
        <w:t xml:space="preserve">  [解释题]</w:t>
      </w:r>
    </w:p>
    <w:p w14:paraId="523723B9">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论语讲：“学而优则仕”。原意是指学习了如果还有余力就去做官。现在人们多理解为学习优秀了，就可以去当官。以下那个选项能够解释上述观点？</w:t>
      </w:r>
    </w:p>
    <w:p w14:paraId="5EA176F3">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身份地位可以体现学习价值</w:t>
      </w:r>
    </w:p>
    <w:p w14:paraId="5DAD272C">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社会管理需要优秀的人参与</w:t>
      </w:r>
    </w:p>
    <w:p w14:paraId="4A67D044">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功名利禄犹如过眼云烟</w:t>
      </w:r>
    </w:p>
    <w:p w14:paraId="1A8D6FA6">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论语是孔子的经典著作</w:t>
      </w:r>
    </w:p>
    <w:p w14:paraId="7DAF6444">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A</w:t>
      </w:r>
    </w:p>
    <w:p w14:paraId="17E2A92D">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原意强调“余力”时为官，现解为“优秀”后当官，核心差异在于将“学习成果”与“为官资格”直接关联，“身份地位可以体现学习价值”符合人们对“优秀者通过当官体现学习价值”的认知，其他选项中B未涉及学习与做官的关联，C与题意相悖，D仅说明论语的作者，均不契合。李华在完成一项任务时需要相关资源，公司当前还无法满足。但公司规定，当公司资源无法满足员工所需时，员工可利用自己的关系自行协调相关资源，在任务完成后公司给予额外奖励。以下说法哪个最为合理？</w:t>
      </w:r>
    </w:p>
    <w:p w14:paraId="216D3A47">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0A886424">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第68题</w:t>
      </w:r>
      <w:r>
        <w:rPr>
          <w:rFonts w:hint="eastAsia" w:ascii="微软雅黑" w:hAnsi="微软雅黑" w:eastAsia="微软雅黑" w:cs="微软雅黑"/>
          <w:color w:val="667085"/>
          <w:sz w:val="28"/>
          <w:szCs w:val="28"/>
        </w:rPr>
        <w:t xml:space="preserve">  [合理推断]</w:t>
      </w:r>
    </w:p>
    <w:p w14:paraId="551AE484">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李华在完成一项任务时需要相关资源，公司当前还无法满足。但公司规定，当公司资源无法满足员工所需时，员工可利用自己的关系自行协调相关资源，在任务完成后公司给予额外奖励。以下说法哪个最为合理？</w:t>
      </w:r>
    </w:p>
    <w:p w14:paraId="48113BF5">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公司鼓励主动沟通。</w:t>
      </w:r>
    </w:p>
    <w:p w14:paraId="2F60DED7">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公司鼓励员工自己想办法解决遇到的问题。</w:t>
      </w:r>
    </w:p>
    <w:p w14:paraId="41F46E3E">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公司没有制定严格的规定。</w:t>
      </w:r>
    </w:p>
    <w:p w14:paraId="0B423D69">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这种资源不足的情况下，如果未能完成任务，李华也不需要承担责任。</w:t>
      </w:r>
    </w:p>
    <w:p w14:paraId="3F6F4692">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B</w:t>
      </w:r>
    </w:p>
    <w:p w14:paraId="5F9A3DCB">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公司规定在资源不足时员工可自行协调资源并获奖励，核心是鼓励员工主动通过自身努力解决问题，B选项契合这一要点；A选项“主动沟通”未在规定中明确体现；C选项与“公司规定”的存在矛盾；D选项中规定未提及未完成任务的责任问题，属无关推断。很多人愿意捐献物资救济他人，使他们脱离贫困；对于一次募捐活动的调查显示，多数接受救济的穷人最终没能摆脱贫困，以下哪个选项最有可能解释上述材料：</w:t>
      </w:r>
    </w:p>
    <w:p w14:paraId="395E9802">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70D40FF1">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第69题</w:t>
      </w:r>
      <w:r>
        <w:rPr>
          <w:rFonts w:hint="eastAsia" w:ascii="微软雅黑" w:hAnsi="微软雅黑" w:eastAsia="微软雅黑" w:cs="微软雅黑"/>
          <w:color w:val="667085"/>
          <w:sz w:val="28"/>
          <w:szCs w:val="28"/>
        </w:rPr>
        <w:t xml:space="preserve">  [解释题]</w:t>
      </w:r>
    </w:p>
    <w:p w14:paraId="63ECFB8E">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很多人愿意捐献物资救济他人，使他们脱离贫困；对于一次募捐活动的调查显示，多数接受救济的穷人最终没能摆脱贫困，以下哪个选项最有可能解释上述材料：</w:t>
      </w:r>
    </w:p>
    <w:p w14:paraId="17023EB0">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贫困是一种长期物质匮乏的状态，募捐活动只能解决当下的温饱问题</w:t>
      </w:r>
    </w:p>
    <w:p w14:paraId="2576D2A5">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山区的人更容易摆脱贫困，平原的人更容易陷入贫困</w:t>
      </w:r>
    </w:p>
    <w:p w14:paraId="22914CC9">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我国法律并没有规定自然人具有组织和发起募捐的主体资格</w:t>
      </w:r>
    </w:p>
    <w:p w14:paraId="620FE860">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募捐活动募集的善款并没有全部用于对穷人的救济</w:t>
      </w:r>
    </w:p>
    <w:p w14:paraId="1D09456F">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A</w:t>
      </w:r>
    </w:p>
    <w:p w14:paraId="61CB9298">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募捐只能解决眼前的吃饭穿衣问题，而贫困是长期缺物资、缺机会等造成的。只靠短期救济，没法从根本上改变贫困的根源，所以多数人还是脱不了贫。其他选项和这个问题没关系。接近年底，技术人员小张负责对接的多个产品都要进行产品上线，接下来好几周小张也都在加班赶各个产品的进度，忙得不可开交。其中一个产品的产品经理小新为人比较较真，经常向小张提出很多具体的修改建议，还经常和小张探讨技术细节。随着产品上线日期的临近，小新发现自己负责的产品，在进度上远远落后于其他产品。请问导致这种情况的原因最有可能是？</w:t>
      </w:r>
    </w:p>
    <w:p w14:paraId="6F5936B6">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00E6F613">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第70题</w:t>
      </w:r>
      <w:r>
        <w:rPr>
          <w:rFonts w:hint="eastAsia" w:ascii="微软雅黑" w:hAnsi="微软雅黑" w:eastAsia="微软雅黑" w:cs="微软雅黑"/>
          <w:color w:val="667085"/>
          <w:sz w:val="28"/>
          <w:szCs w:val="28"/>
        </w:rPr>
        <w:t xml:space="preserve">  [原因判断]</w:t>
      </w:r>
    </w:p>
    <w:p w14:paraId="56C7E031">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接近年底，技术人员小张负责对接的多个产品都要进行产品上线，接下来好几周小张也都在加班赶各个产品的进度，忙得不可开交。其中一个产品的产品经理小新为人比较较真，经常向小张提出很多具体的修改建议，还经常和小张探讨技术细节。随着产品上线日期的临近，小新发现自己负责的产品，在进度上远远落后于其他产品。请问导致这种情况的原因最有可能是？</w:t>
      </w:r>
    </w:p>
    <w:p w14:paraId="742F69C3">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年底是各个项目周期的结尾</w:t>
      </w:r>
    </w:p>
    <w:p w14:paraId="48329D88">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小张是部门的优秀员工</w:t>
      </w:r>
    </w:p>
    <w:p w14:paraId="2D938883">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由于小新催得太紧，所以小张以此来表达自己的不满</w:t>
      </w:r>
    </w:p>
    <w:p w14:paraId="20CA1BE0">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因为阿新的项目具体需要修改的内容较多，小张实在忙不过来</w:t>
      </w:r>
    </w:p>
    <w:p w14:paraId="5BFDF66F">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D</w:t>
      </w:r>
    </w:p>
    <w:p w14:paraId="09F5D994">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小新较较真、常提具体修改建议和探讨技术细节，这会使该项目具体需修改内容较多，而小张要对接多个产品且在加班赶进度，忙不过来，所以小新负责的产品进度落后，D选项符合逻辑；A选项年底是项目周期结尾是普遍情况，不能解释该产品进度落后于其他产品；B选项小张是优秀员工与该产品进度落后无直接关联；C选项无依据表明小张因小新催得紧而表达不满，故排除。李雯最近正带着新人张丽共同承担一项工作，过程中，双方就某个关键点产生了严重分歧，一时难以解决。之后，工作难度和任务不断增加，而张丽的工作上出现的错误也比以前多了，最终拖慢了整体进度。你认为张丽工作频频出错的原因是？</w:t>
      </w:r>
    </w:p>
    <w:p w14:paraId="72BE410A">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10C84708">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第71题</w:t>
      </w:r>
      <w:r>
        <w:rPr>
          <w:rFonts w:hint="eastAsia" w:ascii="微软雅黑" w:hAnsi="微软雅黑" w:eastAsia="微软雅黑" w:cs="微软雅黑"/>
          <w:color w:val="667085"/>
          <w:sz w:val="28"/>
          <w:szCs w:val="28"/>
        </w:rPr>
        <w:t xml:space="preserve">  [原因判断]</w:t>
      </w:r>
    </w:p>
    <w:p w14:paraId="4F0409D9">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李雯最近正带着新人张丽共同承担一项工作，过程中，双方就某个关键点产生了严重分歧，一时难以解决。之后，工作难度和任务不断增加，而张丽的工作上出现的错误也比以前多了，最终拖慢了整体进度。你认为张丽工作频频出错的原因是？</w:t>
      </w:r>
    </w:p>
    <w:p w14:paraId="4E99A395">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职场上的工作汇报其实并没有那么重要</w:t>
      </w:r>
    </w:p>
    <w:p w14:paraId="222DCF57">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新人在处理困难任务时容易因经验不足而出现问题</w:t>
      </w:r>
    </w:p>
    <w:p w14:paraId="4431E0DD">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分歧多指两人或多人的意愿不一致</w:t>
      </w:r>
    </w:p>
    <w:p w14:paraId="13DEC676">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张丽不愿配合李雯实现她的想法，因此有意设障</w:t>
      </w:r>
    </w:p>
    <w:p w14:paraId="6AE9593A">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B</w:t>
      </w:r>
    </w:p>
    <w:p w14:paraId="24DB0E71">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题干中提到工作难度和任务增加，且张丽是新人，面对困难任务时因经验不足易出错，这符合新人的常见情况；A与题干无关且观点错误，工作汇报很重要；C仅解释分歧概念，未涉及出错原因；D属主观猜测，题干未体现张丽有意设障。有研究表明，在一段亲密关系中，如果出现一方利用对方弱点强迫对方去做某事时就会导致关系的破裂。以下哪个观点最能反驳上述内容：</w:t>
      </w:r>
    </w:p>
    <w:p w14:paraId="0727C4E2">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69A00388">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第72题</w:t>
      </w:r>
      <w:r>
        <w:rPr>
          <w:rFonts w:hint="eastAsia" w:ascii="微软雅黑" w:hAnsi="微软雅黑" w:eastAsia="微软雅黑" w:cs="微软雅黑"/>
          <w:color w:val="667085"/>
          <w:sz w:val="28"/>
          <w:szCs w:val="28"/>
        </w:rPr>
        <w:t xml:space="preserve">  [反驳题]</w:t>
      </w:r>
    </w:p>
    <w:p w14:paraId="562759D2">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有研究表明，在一段亲密关系中，如果出现一方利用对方弱点强迫对方去做某事时就会导致关系的破裂。以下哪个观点最能反驳上述内容：</w:t>
      </w:r>
    </w:p>
    <w:p w14:paraId="736658C8">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如果对方察觉到强迫是出于好意，就不会导致关系的破裂</w:t>
      </w:r>
    </w:p>
    <w:p w14:paraId="0A8D7F6D">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这是一种让他人表现出在乎自己的方法，有时可以促进亲密关系</w:t>
      </w:r>
    </w:p>
    <w:p w14:paraId="751CF1F6">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在亲密关系中要挟失败的情况，会使得研究成果失败</w:t>
      </w:r>
    </w:p>
    <w:p w14:paraId="03A07146">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在亲密关系中两者的关系是平等的，所以关系不会破裂</w:t>
      </w:r>
    </w:p>
    <w:p w14:paraId="1601CC8F">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A</w:t>
      </w:r>
    </w:p>
    <w:p w14:paraId="24194979">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题干认为"强迫行为必然导致关系破裂"，A选项指出若强迫出于好意且被察觉，则可能避免破裂，直接削弱原观点的绝对性。B选项支持强迫行为，与反驳无关；C选项偷换概念；D选项"关系平等"未触及强迫行为的影响本质。“凡夫不可以语道”的意思是：不要跟凡夫俗子谈高深的道的学问，因为他们不能领会你的意思。一般是指为了避免不必要的误会，应该尽可能不要和见识短浅的人谈论高深的思想，以下哪个选项更能反驳上述材料？</w:t>
      </w:r>
    </w:p>
    <w:p w14:paraId="66F97DAD">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5BEF012A">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第73题</w:t>
      </w:r>
      <w:r>
        <w:rPr>
          <w:rFonts w:hint="eastAsia" w:ascii="微软雅黑" w:hAnsi="微软雅黑" w:eastAsia="微软雅黑" w:cs="微软雅黑"/>
          <w:color w:val="667085"/>
          <w:sz w:val="28"/>
          <w:szCs w:val="28"/>
        </w:rPr>
        <w:t xml:space="preserve">  [反驳题]</w:t>
      </w:r>
    </w:p>
    <w:p w14:paraId="7539C615">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凡夫不可以语道”的意思是：不要跟凡夫俗子谈高深的道的学问，因为他们不能领会你的意思。一般是指为了避免不必要的误会，应该尽可能不要和见识短浅的人谈论高深的思想，以下哪个选项更能反驳上述材料？</w:t>
      </w:r>
    </w:p>
    <w:p w14:paraId="6EDFD43C">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能力强的人和能力弱的人交谈，会使能力弱的人变强</w:t>
      </w:r>
    </w:p>
    <w:p w14:paraId="54DBBDBF">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凡夫俗子指的是平庸的俗人</w:t>
      </w:r>
    </w:p>
    <w:p w14:paraId="5BD451E5">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领会是明白和知晓他人的意思</w:t>
      </w:r>
    </w:p>
    <w:p w14:paraId="205525B3">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能力强的人有自己的短板，能力差的人有自己的长板</w:t>
      </w:r>
    </w:p>
    <w:p w14:paraId="11534AFC">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A</w:t>
      </w:r>
    </w:p>
    <w:p w14:paraId="591890DC">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材料核心观点是“因凡夫不能领会，故不与之语道”，A选项指出能力强的人与能力弱的人（凡夫）交谈能使其变强，说明凡夫可能通过交流提升领会能力，直接反驳了“不能领会所以不谈”的因果逻辑；B选项仅解释“凡夫俗子”含义，未涉及反驳；C选项解释“领会”概念，与反驳无关；D选项强调人各有长短，但未直接论证凡夫能领会“道”或交谈的必要性，反驳力度不足。有人曾说“人生没有标准答案：，任何选择都没有对错”，意思是，如果说人生是一场考试，那这是一场没有正确答案：的考试，只要每个人遵从自己的内心想法，做自己想做的事，最后不管得到什么结果，都是精彩的人生。以下哪个选项最能削弱上述观点？</w:t>
      </w:r>
    </w:p>
    <w:p w14:paraId="5097DDA9">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2BDAE13D">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第74题</w:t>
      </w:r>
      <w:r>
        <w:rPr>
          <w:rFonts w:hint="eastAsia" w:ascii="微软雅黑" w:hAnsi="微软雅黑" w:eastAsia="微软雅黑" w:cs="微软雅黑"/>
          <w:color w:val="667085"/>
          <w:sz w:val="28"/>
          <w:szCs w:val="28"/>
        </w:rPr>
        <w:t xml:space="preserve">  [削弱题]</w:t>
      </w:r>
    </w:p>
    <w:p w14:paraId="39EE7725">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有人曾说“人生没有标准答案：，任何选择都没有对错”，意思是，如果说人生是一场考试，那这是一场没有正确答案：的考试，只要每个人遵从自己的内心想法，做自己想做的事，最后不管得到什么结果，都是精彩的人生。以下哪个选项最能削弱上述观点？</w:t>
      </w:r>
    </w:p>
    <w:p w14:paraId="313065BE">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赢得他人认可的人生才是成功的，否则就是失败的</w:t>
      </w:r>
    </w:p>
    <w:p w14:paraId="113D04DD">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每个人的一生都要面临很多场不同的学业考试</w:t>
      </w:r>
    </w:p>
    <w:p w14:paraId="5DE2A357">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追求美好人生也不能随心所欲，不可以伤害到其他人</w:t>
      </w:r>
    </w:p>
    <w:p w14:paraId="7B728E82">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标准答案：是指对提出的问题所做的解答</w:t>
      </w:r>
    </w:p>
    <w:p w14:paraId="7478882E">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C</w:t>
      </w:r>
    </w:p>
    <w:p w14:paraId="29C0718A">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题干强调"人生无标准答案：，选择无对错"，C选项指出随心所欲可能伤害他人，说明某些选择确实存在道德对错，直接削弱原观点的绝对性。A选项讨论他人认可与题干无关，B选项混淆"考试"比喻与现实，D选项仅解释"标准答案："定义。王建是公司的首席工程师。本月，他正在领导团队完成一个重要项目。怎料项目进行到一半时，由于王建个人原因不慎将项目资料泄漏给了其他公司。为了避免由此带来的风险，王建决定找一个理由否定了原方案，并与团队成员共同努力完成新的方案。最终新方案得到了领导的高度赞赏。面对这样一个结果，王建心里还是觉得有些不舒服。请你分析王建心里不舒服的原因是什么？</w:t>
      </w:r>
    </w:p>
    <w:p w14:paraId="68F19AE3">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399008CD">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第75题</w:t>
      </w:r>
      <w:r>
        <w:rPr>
          <w:rFonts w:hint="eastAsia" w:ascii="微软雅黑" w:hAnsi="微软雅黑" w:eastAsia="微软雅黑" w:cs="微软雅黑"/>
          <w:color w:val="667085"/>
          <w:sz w:val="28"/>
          <w:szCs w:val="28"/>
        </w:rPr>
        <w:t xml:space="preserve">  [原因判断]</w:t>
      </w:r>
    </w:p>
    <w:p w14:paraId="0886241F">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王建是公司的首席工程师。本月，他正在领导团队完成一个重要项目。怎料项目进行到一半时，由于王建个人原因不慎将项目资料泄漏给了其他公司。为了避免由此带来的风险，王建决定找一个理由否定了原方案，并与团队成员共同努力完成新的方案。最终新方案得到了领导的高度赞赏。面对这样一个结果，王建心里还是觉得有些不舒服。请你分析王建心里不舒服的原因是什么？</w:t>
      </w:r>
    </w:p>
    <w:p w14:paraId="3A5B4784">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旧的方案不如新的方案好。</w:t>
      </w:r>
    </w:p>
    <w:p w14:paraId="4A494249">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因自己疏忽，导致整个团队受牵连，无辜增加了许多工作量。虽通过大家的努力克服了困难，但王建仍为此感到自责。</w:t>
      </w:r>
    </w:p>
    <w:p w14:paraId="138A068B">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现在回想起来，原本的项目可能存在一些严重的问题。</w:t>
      </w:r>
    </w:p>
    <w:p w14:paraId="66560419">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面对意外能灵活应变，将原本可能出现的危机化于无形，但为了避免因泄密而受罚，又不能把这些告诉领导，这十分可惜。</w:t>
      </w:r>
    </w:p>
    <w:p w14:paraId="7D6A9BEC">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B</w:t>
      </w:r>
    </w:p>
    <w:p w14:paraId="56F2E72C">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王建因个人疏忽导致项目资料泄漏，为避免风险不得不否定原方案并让团队重新完成新方案，虽最终成功但他内心自责于因自己的失误使团队无辜增加工作量，这种自责是其心里不舒服的主要原因。A选项与题干中新方案获赞赏无关，C选项题干未提及原方案存在问题，D选项中“可惜”并非题干强调的核心情绪，均不符合题意。赵强是咖啡店的一名咖啡师，对咖啡烹饪十分热爱并有独到的见解。赵强利用半年时间精心研究，开发了一款咖啡，决定加入到新品菜单，店内其他咖啡师品尝后都觉得口感比较奇怪，不建议上架。请你推测其他咖啡师反对新咖啡上架的原因？</w:t>
      </w:r>
    </w:p>
    <w:p w14:paraId="02EFD176">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5BFB26D9">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第76题</w:t>
      </w:r>
      <w:r>
        <w:rPr>
          <w:rFonts w:hint="eastAsia" w:ascii="微软雅黑" w:hAnsi="微软雅黑" w:eastAsia="微软雅黑" w:cs="微软雅黑"/>
          <w:color w:val="667085"/>
          <w:sz w:val="28"/>
          <w:szCs w:val="28"/>
        </w:rPr>
        <w:t xml:space="preserve">  [原因判断]</w:t>
      </w:r>
    </w:p>
    <w:p w14:paraId="1C947BE8">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赵强是咖啡店的一名咖啡师，对咖啡烹饪十分热爱并有独到的见解。赵强利用半年时间精心研究，开发了一款咖啡，决定加入到新品菜单，店内其他咖啡师品尝后都觉得口感比较奇怪，不建议上架。请你推测其他咖啡师反对新咖啡上架的原因？</w:t>
      </w:r>
    </w:p>
    <w:p w14:paraId="5D9A9856">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其他咖啡师是咖啡店的股东。</w:t>
      </w:r>
    </w:p>
    <w:p w14:paraId="0C5C6F1C">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咖啡的口感特别强烈，比较小众，恰巧赵强个人非常中意。</w:t>
      </w:r>
    </w:p>
    <w:p w14:paraId="7B3BCE73">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赵强和其他咖啡师是好哥们，关系很好。</w:t>
      </w:r>
    </w:p>
    <w:p w14:paraId="2CAB96D8">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其他咖啡师水平不如赵强，不能品尝出新口味咖啡的独特之处。</w:t>
      </w:r>
    </w:p>
    <w:p w14:paraId="283166F8">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B</w:t>
      </w:r>
    </w:p>
    <w:p w14:paraId="45E9D542">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从题干可知其他咖啡师因口感奇怪不建议上架，B选项表明咖啡口感强烈、小众，这符合“口感奇怪”的特点，且赵强个人中意可能使其忽略了大众接受度，能合理说明反对原因；A选项题干未提及其他咖啡师是股东，与口感问题无关；C选项关系好与反对上架无逻辑关联；D选项题干未体现其他咖啡师水平不如赵强，属于主观臆断。</w:t>
      </w:r>
    </w:p>
    <w:p w14:paraId="36BB4043">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0B41CF60">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第77题</w:t>
      </w:r>
      <w:r>
        <w:rPr>
          <w:rFonts w:hint="eastAsia" w:ascii="微软雅黑" w:hAnsi="微软雅黑" w:eastAsia="微软雅黑" w:cs="微软雅黑"/>
          <w:color w:val="667085"/>
          <w:sz w:val="28"/>
          <w:szCs w:val="28"/>
        </w:rPr>
        <w:t xml:space="preserve">  [解释题]</w:t>
      </w:r>
    </w:p>
    <w:p w14:paraId="459EB049">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领导分配了一项任务，需要团队共同完成，团队成员商议后决定以抽签的方式进行具体任务的分配。秦云由于外出办事未能参与讨论环节。返回公司时，发现自己被分配到一项看起来费时又没有技术含量的任务，对于这件事情你认为最合理的解释为：</w:t>
      </w:r>
    </w:p>
    <w:p w14:paraId="4CA14967">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任务本身是抽签决定的，可能大家的运气好罢了</w:t>
      </w:r>
    </w:p>
    <w:p w14:paraId="62EF0486">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平日里，秦云和团队成员的关系很好</w:t>
      </w:r>
    </w:p>
    <w:p w14:paraId="78994953">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同事们故意趁秦云外出的机会，把不好的分配给她</w:t>
      </w:r>
    </w:p>
    <w:p w14:paraId="7BDF68CA">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秦云给大家布置了一个很有挑战的任务</w:t>
      </w:r>
    </w:p>
    <w:p w14:paraId="68ED1187">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A</w:t>
      </w:r>
    </w:p>
    <w:p w14:paraId="699C44A2">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题目明确团队通过抽签分配任务，抽签具有随机性，秦云因外出未参与讨论但任务分配方式是既定的抽签，所以最合理的解释是抽签的运气因素导致其分配到该任务，其他选项缺乏题干依据。“自由”在中国古文里的意思是“不由于外力，而是自己作主”。但有一种观点认为：自由并不意味着人们可以为所欲为，而是在规则约束的范围之内拥有做一切事情的权力，如果没有外力约束自己，就不可能得到好的结果。以下选项中最能反驳上述观点的是？</w:t>
      </w:r>
    </w:p>
    <w:p w14:paraId="28A66359">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4E85535A">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第78题</w:t>
      </w:r>
      <w:r>
        <w:rPr>
          <w:rFonts w:hint="eastAsia" w:ascii="微软雅黑" w:hAnsi="微软雅黑" w:eastAsia="微软雅黑" w:cs="微软雅黑"/>
          <w:color w:val="667085"/>
          <w:sz w:val="28"/>
          <w:szCs w:val="28"/>
        </w:rPr>
        <w:t xml:space="preserve">  [反驳题]</w:t>
      </w:r>
    </w:p>
    <w:p w14:paraId="33ECE3A6">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自由”在中国古文里的意思是“不由于外力，而是自己作主”。但有一种观点认为：自由并不意味着人们可以为所欲为，而是在规则约束的范围之内拥有做一切事情的权力，如果没有外力约束自己，就不可能得到好的结果。以下选项中最能反驳上述观点的是？</w:t>
      </w:r>
    </w:p>
    <w:p w14:paraId="19A81304">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公司中新入职员工会因被规则束缚而逐渐消磨掉工作热情</w:t>
      </w:r>
    </w:p>
    <w:p w14:paraId="434A921A">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法律规范不同于其他规范的一个重要特征是它的严谨性</w:t>
      </w:r>
    </w:p>
    <w:p w14:paraId="4D4853BE">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开放、不受限制的小组讨论能够激发出更多的思维“火花”</w:t>
      </w:r>
    </w:p>
    <w:p w14:paraId="30DCA88A">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孟德斯鸠是法国启蒙思想家、历史学家、社会学家，著有《论法的精神》</w:t>
      </w:r>
    </w:p>
    <w:p w14:paraId="6F7F22D3">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C</w:t>
      </w:r>
    </w:p>
    <w:p w14:paraId="79B574F3">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题干观点强调自由需在规则约束范围内，无外力约束难有好结果。C选项指出开放、不受限制的小组讨论能激发更多思维“火花”，以无约束带来积极结果的实例直接反驳了题干 “无外力约束就不可能得到好的结果”的核心论据，是最有力的反驳；A选项仅说明规则束缚的消极影响，未直接针对“无约束能否有好结果”进行反驳；B、D选项与题干讨论的自由和约束关系无关。李娟是某公司新员工，领导安排她辅助完成一项重要的任务。经过前辈的多次指点,李娟加班加点地完成了。因在报告上写错了数据，领导指出了李娟的错误，但同时又对其工作表示了肯定。实习结束后，李娟被调到同一个部门的另一个团队。基于上述材料，你认为领导将李娟调到其他团队最有可能的原因是？</w:t>
      </w:r>
    </w:p>
    <w:p w14:paraId="7E9E7BD9">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21CF6F1C">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第79题</w:t>
      </w:r>
      <w:r>
        <w:rPr>
          <w:rFonts w:hint="eastAsia" w:ascii="微软雅黑" w:hAnsi="微软雅黑" w:eastAsia="微软雅黑" w:cs="微软雅黑"/>
          <w:color w:val="667085"/>
          <w:sz w:val="28"/>
          <w:szCs w:val="28"/>
        </w:rPr>
        <w:t xml:space="preserve">  [原因判断]</w:t>
      </w:r>
    </w:p>
    <w:p w14:paraId="265DD6B7">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李娟是某公司新员工，领导安排她辅助完成一项重要的任务。经过前辈的多次指点,李娟加班加点地完成了。因在报告上写错了数据，领导指出了李娟的错误，但同时又对其工作表示了肯定。实习结束后，李娟被调到同一个部门的另一个团队。基于上述材料，你认为领导将李娟调到其他团队最有可能的原因是？</w:t>
      </w:r>
    </w:p>
    <w:p w14:paraId="5A8D8917">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领导综合考虑，认为李娟不能胜任，但不好意思直说。</w:t>
      </w:r>
    </w:p>
    <w:p w14:paraId="42F2B2E5">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李娟比较爱加班，同事们纷纷效仿。</w:t>
      </w:r>
    </w:p>
    <w:p w14:paraId="1EF647DE">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领导觉得李娟是一个可塑之才，想多锻炼锻炼她。</w:t>
      </w:r>
    </w:p>
    <w:p w14:paraId="5403F904">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应其他部门领导的要求。</w:t>
      </w:r>
    </w:p>
    <w:p w14:paraId="6F2F06A5">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C</w:t>
      </w:r>
    </w:p>
    <w:p w14:paraId="19AB2405">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材料中提到李娟经前辈指点加班完成任务，虽有错但获领导肯定，说明领导认可其态度与潜力。调岗至同部门另一团队，更可能是为让其接触不同工作内容以锻炼成长，符合“可塑之才，多锻炼”的逻辑，其他选项缺乏材料依据。游戏厂商通常会在制作游戏时加入各种设定，希望玩家们能够在一定的秩序和框架下进行游戏。游戏外挂也称游戏作弊器，可以利用游戏设计中的漏洞，让使用外挂的玩家轻而易举地获得其他玩家在游戏中没有的能力或资源，同时外挂也为其开发者带来了不菲的收入。以下哪个选项是开发者开发外挂最可能的原因？</w:t>
      </w:r>
    </w:p>
    <w:p w14:paraId="716D5A7B">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72651FF5">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第80题</w:t>
      </w:r>
      <w:r>
        <w:rPr>
          <w:rFonts w:hint="eastAsia" w:ascii="微软雅黑" w:hAnsi="微软雅黑" w:eastAsia="微软雅黑" w:cs="微软雅黑"/>
          <w:color w:val="667085"/>
          <w:sz w:val="28"/>
          <w:szCs w:val="28"/>
        </w:rPr>
        <w:t xml:space="preserve">  [原因判断]</w:t>
      </w:r>
    </w:p>
    <w:p w14:paraId="23DF9D57">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游戏厂商通常会在制作游戏时加入各种设定，希望玩家们能够在一定的秩序和框架下进行游戏。游戏外挂也称游戏作弊器，可以利用游戏设计中的漏洞，让使用外挂的玩家轻而易举地获得其他玩家在游戏中没有的能力或资源，同时外挂也为其开发者带来了不菲的收入。以下哪个选项是开发者开发外挂最可能的原因？</w:t>
      </w:r>
    </w:p>
    <w:p w14:paraId="4B269B20">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游戏市场利润巨大，外挂开发者也想从中分一杯羹</w:t>
      </w:r>
    </w:p>
    <w:p w14:paraId="50F01191">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外挂的开发者享受在游戏中发现并利用漏洞的快乐</w:t>
      </w:r>
    </w:p>
    <w:p w14:paraId="303678B3">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外挂早在第三次科技革命初期就出现并投入使用了</w:t>
      </w:r>
    </w:p>
    <w:p w14:paraId="43ACAE7F">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许多现有法律明令禁止人们在竞技游戏中使用外挂</w:t>
      </w:r>
    </w:p>
    <w:p w14:paraId="6F566997">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A</w:t>
      </w:r>
    </w:p>
    <w:p w14:paraId="3675CF46">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题干明确提到外挂为开发者带来"不菲收入"，A选项直接对应这一经济动机。B选项侧重开发者个人兴趣，与题干"收入"无关；C选项讨论外挂历史，与原因无关；D选项是法律限制，非开发原因。在生活中，有时会发生这样的事：当一个人经历挫折后，再次遇到类似的问题时会感到很焦虑。但如果他们能够积极调整心态，及时向朋友寻求安慰，就能更有效地处理问题。以下哪个选项最能够削弱上述观点？</w:t>
      </w:r>
    </w:p>
    <w:p w14:paraId="2BE7230D">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22ADC9AA">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第81题</w:t>
      </w:r>
      <w:r>
        <w:rPr>
          <w:rFonts w:hint="eastAsia" w:ascii="微软雅黑" w:hAnsi="微软雅黑" w:eastAsia="微软雅黑" w:cs="微软雅黑"/>
          <w:color w:val="667085"/>
          <w:sz w:val="28"/>
          <w:szCs w:val="28"/>
        </w:rPr>
        <w:t xml:space="preserve">  [削弱题]</w:t>
      </w:r>
    </w:p>
    <w:p w14:paraId="1651EB35">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在生活中，有时会发生这样的事：当一个人经历挫折后，再次遇到类似的问题时会感到很焦虑。但如果他们能够积极调整心态，及时向朋友寻求安慰，就能更有效地处理问题。以下哪个选项最能够削弱上述观点？</w:t>
      </w:r>
    </w:p>
    <w:p w14:paraId="5E047D50">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失败和挫折是生活的垫脚石，永远无法真正让人快乐</w:t>
      </w:r>
    </w:p>
    <w:p w14:paraId="12DECE2E">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想要更有效地解决问题，还应该找到问题产生的根源</w:t>
      </w:r>
    </w:p>
    <w:p w14:paraId="567A1C50">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焦虑来源于能力不足，安慰只会让人忽视自身的问题</w:t>
      </w:r>
    </w:p>
    <w:p w14:paraId="5B4106FE">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安慰剂效应是一个心理名词，常常用于市场营销方面</w:t>
      </w:r>
    </w:p>
    <w:p w14:paraId="4CF20827">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C</w:t>
      </w:r>
    </w:p>
    <w:p w14:paraId="44B57868">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题干观点为经历挫折后调整心态、寻求朋友安慰能更有效处理问题，C选项指出焦虑源于能力不足，而安慰会让人忽视自身问题，直接说明寻求安慰无法有效解决问题，削弱了 “寻求安慰能更有效处理问题”这一关键论据，故最能削弱题干观点。有人说：“唯能保人心神之健康的预防药是朋友的忠言规谏。”这句话旨在劝诫人们只有听从朋友的忠言劝诫才能保持心灵与精神的健康。针对上述解释，你认为不合理之处是：</w:t>
      </w:r>
    </w:p>
    <w:p w14:paraId="4E78B857">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6630A693">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第82题</w:t>
      </w:r>
      <w:r>
        <w:rPr>
          <w:rFonts w:hint="eastAsia" w:ascii="微软雅黑" w:hAnsi="微软雅黑" w:eastAsia="微软雅黑" w:cs="微软雅黑"/>
          <w:color w:val="667085"/>
          <w:sz w:val="28"/>
          <w:szCs w:val="28"/>
        </w:rPr>
        <w:t xml:space="preserve">  [解释题]</w:t>
      </w:r>
    </w:p>
    <w:p w14:paraId="57743FA1">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有人说：“唯能保人心神之健康的预防药是朋友的忠言规谏。”这句话旨在劝诫人们只有听从朋友的忠言劝诫才能保持心灵与精神的健康。针对上述解释，你认为不合理之处是：</w:t>
      </w:r>
    </w:p>
    <w:p w14:paraId="1AF705D0">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听从劝诫的同时也应辩证地看待朋友的建议</w:t>
      </w:r>
    </w:p>
    <w:p w14:paraId="58DF7B50">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忠言规劝只会发生在毫不相干的陌生人之间</w:t>
      </w:r>
    </w:p>
    <w:p w14:paraId="154AB4B0">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说这句话的人经常听从朋友的劝诫</w:t>
      </w:r>
    </w:p>
    <w:p w14:paraId="38452E3A">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朋友的“劝诫”，有时是为了证明他/她比你强</w:t>
      </w:r>
    </w:p>
    <w:p w14:paraId="66118FE1">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B</w:t>
      </w:r>
    </w:p>
    <w:p w14:paraId="5F05C2B9">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原句强调朋友忠言规谏对心神健康的作用，B选项“忠言规劝只会发生在毫不相干的陌生人之间”与“朋友”这一主体矛盾，明显违背句意，是不合理之处；A是合理建议非解释错误，C属无关推测，D是对朋友劝诫动机的片面质疑，均非针对原句解释的核心矛盾。小张是公司的业务骨干，独立负责着多个重要项目，工作十分繁重但均出色完成，公司内的人也对他十分钦佩。近日，公司新入职了一名与小张资历相近的员工，领导决定让新员工与小张共同负责某一原本由小张自己负责的项目。以下哪个选项是对领导做出这一安排最合理的解释：</w:t>
      </w:r>
    </w:p>
    <w:p w14:paraId="5C5BF35F">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30FB326B">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第83题</w:t>
      </w:r>
      <w:r>
        <w:rPr>
          <w:rFonts w:hint="eastAsia" w:ascii="微软雅黑" w:hAnsi="微软雅黑" w:eastAsia="微软雅黑" w:cs="微软雅黑"/>
          <w:color w:val="667085"/>
          <w:sz w:val="28"/>
          <w:szCs w:val="28"/>
        </w:rPr>
        <w:t xml:space="preserve">  [解释题]</w:t>
      </w:r>
    </w:p>
    <w:p w14:paraId="20521E53">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小张是公司的业务骨干，独立负责着多个重要项目，工作十分繁重但均出色完成，公司内的人也对他十分钦佩。近日，公司新入职了一名与小张资历相近的员工，领导决定让新员工与小张共同负责某一原本由小张自己负责的项目。以下哪个选项是对领导做出这一安排最合理的解释：</w:t>
      </w:r>
    </w:p>
    <w:p w14:paraId="7F86DED4">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公司每年都会向新入职的员工介绍公司的历史文化、价值观和组织的架构</w:t>
      </w:r>
    </w:p>
    <w:p w14:paraId="5647316E">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领导担心任由小张发展会削弱自己的影响力，希望借助新员工来制衡小张</w:t>
      </w:r>
    </w:p>
    <w:p w14:paraId="4A833A6E">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希望新员工能跟着小张尽快熟悉业务，更快适应节奏，帮助小张分担业务</w:t>
      </w:r>
    </w:p>
    <w:p w14:paraId="72D195FA">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每项任务都应有具体目标、期限和预期成果，确保工作达成最终期望结果</w:t>
      </w:r>
    </w:p>
    <w:p w14:paraId="5AD9B507">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C</w:t>
      </w:r>
    </w:p>
    <w:p w14:paraId="56FF250A">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C选项最合理，因为领导安排新员工与小张共同负责项目，主要是为了让新员工快速学习业务并分担部分工作，同时也能发挥小张的指导作用。其他选项A与题目无关，B过度揣测领导动机，D未直接解释安排原因。小黄即将研究生毕业，经过简历投递后获得了两家公司的offer：A公司是一家知名的大企业，给出的薪资为业内平均水平，且入职后必须先在基层工作两年才能向上晋升；B公司刚刚成立，急需招揽人才，因此给出的薪资比业内平均水平高出25%，且入职后能够直接成为管理者。小黄深思熟虑后，选择入职A公司。以下哪一项最可能是小黄选择A公司的原因？</w:t>
      </w:r>
    </w:p>
    <w:p w14:paraId="61A99466">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0376894C">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第84题</w:t>
      </w:r>
      <w:r>
        <w:rPr>
          <w:rFonts w:hint="eastAsia" w:ascii="微软雅黑" w:hAnsi="微软雅黑" w:eastAsia="微软雅黑" w:cs="微软雅黑"/>
          <w:color w:val="667085"/>
          <w:sz w:val="28"/>
          <w:szCs w:val="28"/>
        </w:rPr>
        <w:t xml:space="preserve">  [原因判断]</w:t>
      </w:r>
    </w:p>
    <w:p w14:paraId="6261B76A">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小黄即将研究生毕业，经过简历投递后获得了两家公司的offer：A公司是一家知名的大企业，给出的薪资为业内平均水平，且入职后必须先在基层工作两年才能向上晋升；B公司刚刚成立，急需招揽人才，因此给出的薪资比业内平均水平高出25%，且入职后能够直接成为管理者。小黄深思熟虑后，选择入职A公司。以下哪一项最可能是小黄选择A公司的原因？</w:t>
      </w:r>
    </w:p>
    <w:p w14:paraId="738E95F6">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在大企业工作更能彰显自身价值和能力，进而收获同龄人的艳羡与钦佩</w:t>
      </w:r>
    </w:p>
    <w:p w14:paraId="4C7B22B3">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研究生可分为学术硕士和专业硕士，二者在培养方式上存在较大的差异</w:t>
      </w:r>
    </w:p>
    <w:p w14:paraId="1B377388">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大企业拥有更广阔的平台，发展前景较好，并且更有助于历练自身能力</w:t>
      </w:r>
    </w:p>
    <w:p w14:paraId="41749F0C">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简历中通常包含教育背景和工作经历等信息，是人员选拔中的重要参考</w:t>
      </w:r>
    </w:p>
    <w:p w14:paraId="3706AFD9">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C</w:t>
      </w:r>
    </w:p>
    <w:p w14:paraId="5120144E">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C选项最可能，因为大企业平台更广阔，虽然初期晋升慢，但能提供更好的职业发展机会和能力锻炼，符合小黄长远发展的考虑。其他选项A过于表面化，B与题目无关，D未直接解释选择原因。子曰：“不在其位，不谋其政。”意思是说每个人应当遵守自己职位的规则，不要越过自己的职权行事。以下哪个选项最能反驳上述观点？</w:t>
      </w:r>
    </w:p>
    <w:p w14:paraId="3943D8A1">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06C5CCB0">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第85题</w:t>
      </w:r>
      <w:r>
        <w:rPr>
          <w:rFonts w:hint="eastAsia" w:ascii="微软雅黑" w:hAnsi="微软雅黑" w:eastAsia="微软雅黑" w:cs="微软雅黑"/>
          <w:color w:val="667085"/>
          <w:sz w:val="28"/>
          <w:szCs w:val="28"/>
        </w:rPr>
        <w:t xml:space="preserve">  [反驳题]</w:t>
      </w:r>
    </w:p>
    <w:p w14:paraId="3A2CCD3E">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子曰：“不在其位，不谋其政。”意思是说每个人应当遵守自己职位的规则，不要越过自己的职权行事。以下哪个选项最能反驳上述观点？</w:t>
      </w:r>
    </w:p>
    <w:p w14:paraId="6A02B11C">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企业强调员工全面发展，突破界限有助于员工了解组织运作，快速成长</w:t>
      </w:r>
    </w:p>
    <w:p w14:paraId="52D80F8E">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这句话出自《论语》，由孔子的弟子编撰而成，是儒家的经典著作之一</w:t>
      </w:r>
    </w:p>
    <w:p w14:paraId="437C007B">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职位界限会限制和阻碍个人能力的展现，是员工个人发展的枷锁</w:t>
      </w:r>
    </w:p>
    <w:p w14:paraId="0F7F4CC4">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孔子是春秋时期鲁国陬邑（今山东省曲阜市）人，祖籍在宋国栗邑</w:t>
      </w:r>
    </w:p>
    <w:p w14:paraId="5A4607F6">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A</w:t>
      </w:r>
    </w:p>
    <w:p w14:paraId="6CC368F3">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题干观点强调不越权行事，A选项指出企业鼓励员工突破界限以促进全面发展和组织了解，直接从实际应用场景反驳了“不谋其政”的合理性；C选项仅强调职位界限对个人发展的阻碍，未明确关联“谋政”行为，反驳力度弱于A；B、D为背景信息，与反驳观点无关。人们常说：“物以类聚，人以群分”，这句话的意思就是人们会按照品行和爱好相聚在一起。下列最符合这个意思的选项是：</w:t>
      </w:r>
    </w:p>
    <w:p w14:paraId="6BE8787A">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4D7EE555">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第86题</w:t>
      </w:r>
      <w:r>
        <w:rPr>
          <w:rFonts w:hint="eastAsia" w:ascii="微软雅黑" w:hAnsi="微软雅黑" w:eastAsia="微软雅黑" w:cs="微软雅黑"/>
          <w:color w:val="667085"/>
          <w:sz w:val="28"/>
          <w:szCs w:val="28"/>
        </w:rPr>
        <w:t xml:space="preserve">  [逻辑推理]</w:t>
      </w:r>
    </w:p>
    <w:p w14:paraId="336B81FB">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人们常说：“物以类聚，人以群分”，这句话的意思就是人们会按照品行和爱好相聚在一起。下列最符合这个意思的选项是：</w:t>
      </w:r>
    </w:p>
    <w:p w14:paraId="284F55DE">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不同性格的人在一起也能相处得融洽。</w:t>
      </w:r>
    </w:p>
    <w:p w14:paraId="261E28CA">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有相似特质的人们更容易互相吸引。</w:t>
      </w:r>
    </w:p>
    <w:p w14:paraId="3B73DAC3">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物品通常会被人按类别摆放。</w:t>
      </w:r>
    </w:p>
    <w:p w14:paraId="72ECD688">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人只有和同样优秀的人合作才能发挥自己的能力。</w:t>
      </w:r>
    </w:p>
    <w:p w14:paraId="597C3F60">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B</w:t>
      </w:r>
    </w:p>
    <w:p w14:paraId="4FC8A21B">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物以类聚，人以群分”强调因品行、爱好等相似特质相聚，B选项“有相似特质的人们更容易互相吸引”与之意思相符；A说不同性格相处融洽，与原意相反；C仅说物品按类别摆放，未涉及人；D强调“同样优秀”，范围窄且非原句核心意思，故最符合的是B。近日，交通部发布了过去一年因饮酒驾驶而造成意外伤亡的数据报告。从全年来看，意外伤亡数量在春节期间出现短暂的下降趋势。以下选项中最能解释这个现象原因的是？</w:t>
      </w:r>
    </w:p>
    <w:p w14:paraId="0D645BA8">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2BF48308">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第87题</w:t>
      </w:r>
      <w:r>
        <w:rPr>
          <w:rFonts w:hint="eastAsia" w:ascii="微软雅黑" w:hAnsi="微软雅黑" w:eastAsia="微软雅黑" w:cs="微软雅黑"/>
          <w:color w:val="667085"/>
          <w:sz w:val="28"/>
          <w:szCs w:val="28"/>
        </w:rPr>
        <w:t xml:space="preserve">  [解释题]</w:t>
      </w:r>
    </w:p>
    <w:p w14:paraId="7A3E2A48">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近日，交通部发布了过去一年因饮酒驾驶而造成意外伤亡的数据报告。从全年来看，意外伤亡数量在春节期间出现短暂的下降趋势。以下选项中最能解释这个现象原因的是？</w:t>
      </w:r>
    </w:p>
    <w:p w14:paraId="345DF5F5">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春节期间,相关部门加大了交通管制、严查酒驾的力度。</w:t>
      </w:r>
    </w:p>
    <w:p w14:paraId="4BAEB22F">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随着社会的进步，大家在春节期间减少了喝酒的次数。</w:t>
      </w:r>
    </w:p>
    <w:p w14:paraId="090679F8">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“喝酒不开车、开车不喝酒”的标语没起到警示作用。</w:t>
      </w:r>
    </w:p>
    <w:p w14:paraId="50D582D0">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在酒局过后，亲友间相互通报查酒驾的路段。</w:t>
      </w:r>
    </w:p>
    <w:p w14:paraId="0FB12ACC">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A</w:t>
      </w:r>
    </w:p>
    <w:p w14:paraId="13249CB9">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相关部门在春节期间加大交通管制和严查酒驾力度，会使酒驾行为减少，从而导致因饮酒驾驶造成的意外伤亡数量下降，A选项直接且合理地解释了现象；B选项中“减少喝酒次数”表述较模糊，且春节聚餐场景多，喝酒需求未必明显减少，解释力较弱；C选项与伤亡数量下降的现象矛盾；D选项亲友通报查酒驾路段可能帮助酒驾者规避检查，反而可能使酒驾行为及伤亡数量增加，与现象不符。在全社会营造浪费可耻、节约为荣的氛围里，很多食堂开始提供半份菜或小份菜。即使如此，这些食堂每天仍会有大量剩饭剩菜需要处理，着实令人担忧。对于这一现象，你是怎么想的？</w:t>
      </w:r>
    </w:p>
    <w:p w14:paraId="4B197EDF">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55EAC7D3">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第88题</w:t>
      </w:r>
      <w:r>
        <w:rPr>
          <w:rFonts w:hint="eastAsia" w:ascii="微软雅黑" w:hAnsi="微软雅黑" w:eastAsia="微软雅黑" w:cs="微软雅黑"/>
          <w:color w:val="667085"/>
          <w:sz w:val="28"/>
          <w:szCs w:val="28"/>
        </w:rPr>
        <w:t xml:space="preserve">  [逻辑推理]</w:t>
      </w:r>
    </w:p>
    <w:p w14:paraId="1F24F27B">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在全社会营造浪费可耻、节约为荣的氛围里，很多食堂开始提供半份菜或小份菜。即使如此，这些食堂每天仍会有大量剩饭剩菜需要处理，着实令人担忧。对于这一现象，你是怎么想的？</w:t>
      </w:r>
    </w:p>
    <w:p w14:paraId="3FF5EA88">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用餐空间人来人往空气还不流通</w:t>
      </w:r>
    </w:p>
    <w:p w14:paraId="48E90DA9">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小份菜刚刚推行，商家都很难掌控分量，略有浪费很正常</w:t>
      </w:r>
    </w:p>
    <w:p w14:paraId="562FF4A0">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做菜的原材料可能比较奇特</w:t>
      </w:r>
    </w:p>
    <w:p w14:paraId="64D443B2">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节约粮食不仅要改变消费方式，更要注重大家意识的提升</w:t>
      </w:r>
    </w:p>
    <w:p w14:paraId="0D68E557">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D</w:t>
      </w:r>
    </w:p>
    <w:p w14:paraId="2FEA2151">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题干强调食堂提供半份菜或小份菜后仍有大量剩饭剩菜，核心问题在于节约粮食。A 说的用餐空间环境与剩菜现象无关；B中“小份菜刚推行商家难掌控分量”只是短期可能因素，非根本；C“原材料奇特”与剩菜无直接关联；D指出节约粮食需改变消费方式和提升意识，抓住了剩菜现象背后意识不足这一关键，是更根本的解决思路。“千里之堤，溃于蚁穴”的意思是：坚固的堤坝，因为小小蚁虫的啃噬，最后也会被摧毁。例如：在一个大的工程中，因为一个人很小的失误，最后给整个工程造成了严重的影响。这告诉我们做事情要不放过任何细节、努力做好所有的小事。以下对这句话可以进行反驳的是？</w:t>
      </w:r>
    </w:p>
    <w:p w14:paraId="77029A9E">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3DD1F4F8">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第89题</w:t>
      </w:r>
      <w:r>
        <w:rPr>
          <w:rFonts w:hint="eastAsia" w:ascii="微软雅黑" w:hAnsi="微软雅黑" w:eastAsia="微软雅黑" w:cs="微软雅黑"/>
          <w:color w:val="667085"/>
          <w:sz w:val="28"/>
          <w:szCs w:val="28"/>
        </w:rPr>
        <w:t xml:space="preserve">  [反驳题]</w:t>
      </w:r>
    </w:p>
    <w:p w14:paraId="5C582E02">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千里之堤，溃于蚁穴”的意思是：坚固的堤坝，因为小小蚁虫的啃噬，最后也会被摧毁。例如：在一个大的工程中，因为一个人很小的失误，最后给整个工程造成了严重的影响。这告诉我们做事情要不放过任何细节、努力做好所有的小事。以下对这句话可以进行反驳的是？</w:t>
      </w:r>
    </w:p>
    <w:p w14:paraId="0902788D">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小的事情对大的事情没有影响，只有事情够大才会有一定影响。</w:t>
      </w:r>
    </w:p>
    <w:p w14:paraId="578613BF">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如果只关注细节，可能会因小失大。</w:t>
      </w:r>
    </w:p>
    <w:p w14:paraId="03906D58">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小错误在所难免，但往往不是导致不好后果的根本原因。</w:t>
      </w:r>
    </w:p>
    <w:p w14:paraId="1C841FB9">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工程中技术的微小失误不会对工程产生很大的影响。</w:t>
      </w:r>
    </w:p>
    <w:p w14:paraId="1F3D09AC">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A</w:t>
      </w:r>
    </w:p>
    <w:p w14:paraId="05FC322F">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A选项直接否定"小事会影响大局"的核心观点，与"千里之堤溃于蚁穴"的寓意完全相悖。B选项讨论的是过度关注细节的弊端，属于不同角度的提醒而非直接反驳；C选项虽质疑小错误的根本性，但未完全否定其影响；D选项仅针对工程领域特例，反驳力度不足。“千里马常有，而伯乐不常有”这句话的意思是：人才很常见，但能够欣赏人才的人却不常有，因此生活中往往会出现有才能的人没有施展空间的现象。对于这种现象你怎么看？</w:t>
      </w:r>
    </w:p>
    <w:p w14:paraId="4DFFD155">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2FD4E9EA">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第90题</w:t>
      </w:r>
      <w:r>
        <w:rPr>
          <w:rFonts w:hint="eastAsia" w:ascii="微软雅黑" w:hAnsi="微软雅黑" w:eastAsia="微软雅黑" w:cs="微软雅黑"/>
          <w:color w:val="667085"/>
          <w:sz w:val="28"/>
          <w:szCs w:val="28"/>
        </w:rPr>
        <w:t xml:space="preserve">  [逻辑推理]</w:t>
      </w:r>
    </w:p>
    <w:p w14:paraId="66D7DCAE">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“千里马常有，而伯乐不常有”这句话的意思是：人才很常见，但能够欣赏人才的人却不常有，因此生活中往往会出现有才能的人没有施展空间的现象。对于这种现象你怎么看？</w:t>
      </w:r>
    </w:p>
    <w:p w14:paraId="19B01849">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千里马是善跑的骏马，可以日行千里</w:t>
      </w:r>
    </w:p>
    <w:p w14:paraId="3494A430">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千里马很好看，普通人欣赏不来</w:t>
      </w:r>
    </w:p>
    <w:p w14:paraId="67B7876B">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很多领导或负责选拔的人并没有充分的才能，因此难以识别人才</w:t>
      </w:r>
    </w:p>
    <w:p w14:paraId="385839A7">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即使是人才也需要在合适的环境下才能使自己的才能得到充分发挥</w:t>
      </w:r>
    </w:p>
    <w:p w14:paraId="6477B46B">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D</w:t>
      </w:r>
    </w:p>
    <w:p w14:paraId="7400B989">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题干强调人才常有但因伯乐不常有致其无施展空间，A选项只是阐述千里马本身特性，与题干现象看法无关；B选项说千里马好看与人才施展空间现象无关；C选项说领导选拔人才能力问题，并非对该现象本质看法；D选项指出人才需合适环境发挥才能，说明即便人才常有，若无伯乐提供合适环境也难施展，符合对题干现象的看法。李明今年刚刚入职到C公司，在一次工作汇报结束后，在场的同事给他提了很多修改的建议，李明感觉十分受挫。这时领导说：“总的来说李明的态度还是很好的。”你认为领导这么评价的原因是什么？</w:t>
      </w:r>
    </w:p>
    <w:p w14:paraId="741F3F45">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24B6FE24">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第91题</w:t>
      </w:r>
      <w:r>
        <w:rPr>
          <w:rFonts w:hint="eastAsia" w:ascii="微软雅黑" w:hAnsi="微软雅黑" w:eastAsia="微软雅黑" w:cs="微软雅黑"/>
          <w:color w:val="667085"/>
          <w:sz w:val="28"/>
          <w:szCs w:val="28"/>
        </w:rPr>
        <w:t xml:space="preserve">  [原因判断]</w:t>
      </w:r>
    </w:p>
    <w:p w14:paraId="7EFFA0C7">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李明今年刚刚入职到C公司，在一次工作汇报结束后，在场的同事给他提了很多修改的建议，李明感觉十分受挫。这时领导说：“总的来说李明的态度还是很好的。”你认为领导这么评价的原因是什么？</w:t>
      </w:r>
    </w:p>
    <w:p w14:paraId="604D4134">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李明本次的汇报时间很长</w:t>
      </w:r>
    </w:p>
    <w:p w14:paraId="2444B5ED">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李明的汇报存在很多的问题，领导这样评价是在照顾他的自尊心</w:t>
      </w:r>
    </w:p>
    <w:p w14:paraId="22FDD3EE">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公司需要李明这样的人才</w:t>
      </w:r>
    </w:p>
    <w:p w14:paraId="2DE91825">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领导是在鼓励李明，希望李明在下次汇报时能更加进步</w:t>
      </w:r>
    </w:p>
    <w:p w14:paraId="6ED75A9B">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D</w:t>
      </w:r>
    </w:p>
    <w:p w14:paraId="12DF819A">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D选项最合理，领导在同事批评后特意肯定李明的态度，既保护其积极性又传递期望，体现鼓励式管理。B选项虽可能但过于消极揣测，A、C与情境关联性不足。一次报告会后，王经理叫张毅到办公室，告诉他报告的幻灯片过于花哨，希望他下次可以注意一些。张毅便在办公室大哭起来。以下推论最为合理的是？</w:t>
      </w:r>
    </w:p>
    <w:p w14:paraId="3573474B">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5FC0637A">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第92题</w:t>
      </w:r>
      <w:r>
        <w:rPr>
          <w:rFonts w:hint="eastAsia" w:ascii="微软雅黑" w:hAnsi="微软雅黑" w:eastAsia="微软雅黑" w:cs="微软雅黑"/>
          <w:color w:val="667085"/>
          <w:sz w:val="28"/>
          <w:szCs w:val="28"/>
        </w:rPr>
        <w:t xml:space="preserve">  [合理推断]</w:t>
      </w:r>
    </w:p>
    <w:p w14:paraId="4A194FBA">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一次报告会后，王经理叫张毅到办公室，告诉他报告的幻灯片过于花哨，希望他下次可以注意一些。张毅便在办公室大哭起来。以下推论最为合理的是？</w:t>
      </w:r>
    </w:p>
    <w:p w14:paraId="051188A9">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王经理不认可张毅。</w:t>
      </w:r>
    </w:p>
    <w:p w14:paraId="10FA77F8">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张毅身体不舒服。</w:t>
      </w:r>
    </w:p>
    <w:p w14:paraId="6D6467EF">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王经理心情不好。</w:t>
      </w:r>
    </w:p>
    <w:p w14:paraId="6FEDEDD7">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张毅是一个情绪化的人。</w:t>
      </w:r>
    </w:p>
    <w:p w14:paraId="558F164A">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D</w:t>
      </w:r>
    </w:p>
    <w:p w14:paraId="2B43DBFE">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王经理仅指出幻灯片问题，张毅却在办公室大哭，这一反应超出正常范围，更能体现其情绪容易波动，是情绪化的人；A选项仅因指出问题就说不认可过于绝对；B选项身体不舒服在题干无体现；C选项题干未提及王经理心情，故D推论最合理。英文中有一句俗语：“光说空话不做事，犹如花园光长刺”，这句话以这种比喻来告诫人们要做到言出行随。但现实生活中并不能被这句话简单概括，如果要对其进行反驳，以下哪句话最合适？</w:t>
      </w:r>
    </w:p>
    <w:p w14:paraId="066AEE94">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2E644260">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第93题</w:t>
      </w:r>
      <w:r>
        <w:rPr>
          <w:rFonts w:hint="eastAsia" w:ascii="微软雅黑" w:hAnsi="微软雅黑" w:eastAsia="微软雅黑" w:cs="微软雅黑"/>
          <w:color w:val="667085"/>
          <w:sz w:val="28"/>
          <w:szCs w:val="28"/>
        </w:rPr>
        <w:t xml:space="preserve">  [反驳题]</w:t>
      </w:r>
    </w:p>
    <w:p w14:paraId="28F7E69F">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英文中有一句俗语：“光说空话不做事，犹如花园光长刺”，这句话以这种比喻来告诫人们要做到言出行随。但现实生活中并不能被这句话简单概括，如果要对其进行反驳，以下哪句话最合适？</w:t>
      </w:r>
    </w:p>
    <w:p w14:paraId="55425455">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在工作中需要合适地表达未来设想，即使目前还不能达到</w:t>
      </w:r>
    </w:p>
    <w:p w14:paraId="70F9362B">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我们无法控制花园里杂草的生长</w:t>
      </w:r>
    </w:p>
    <w:p w14:paraId="2B2F3618">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健康在于运动，行动才是真道理</w:t>
      </w:r>
    </w:p>
    <w:p w14:paraId="55A7957B">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对于工作中不合理的要求，可以通过不行动表达不满</w:t>
      </w:r>
    </w:p>
    <w:p w14:paraId="768BF957">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A</w:t>
      </w:r>
    </w:p>
    <w:p w14:paraId="040B8C12">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题干俗语强调“言必行”，反驳需体现“言而未行”的合理性。A选项指出工作中表达未来设想（言）有其必要性，即使暂未实现（未行），直接针对俗语逻辑提出合理例外，构成有效反驳；B与题干主题无关，C支持原观点，D侧重“不行动”的特定场景，均未直接回应“言与行”的关系，反驳力度不足。近些年，随着追星产业链发展,“代拍”现象层出不穷，甚至演变为一种职业。大量代拍团队受粉丝的雇佣，机票进入机场通道，对明星围追堵截。他们越过明星的私人界限，近距离拍摄各种照片，然后将照片发给委托人以获得收入，这也导致机场往往要增加大量安保人员来维持秩序。对于这一现象，你有什么看法？</w:t>
      </w:r>
    </w:p>
    <w:p w14:paraId="460AF382">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36FFFC7D">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第94题</w:t>
      </w:r>
      <w:r>
        <w:rPr>
          <w:rFonts w:hint="eastAsia" w:ascii="微软雅黑" w:hAnsi="微软雅黑" w:eastAsia="微软雅黑" w:cs="微软雅黑"/>
          <w:color w:val="667085"/>
          <w:sz w:val="28"/>
          <w:szCs w:val="28"/>
        </w:rPr>
        <w:t xml:space="preserve">  [观点判断]</w:t>
      </w:r>
    </w:p>
    <w:p w14:paraId="5A52FAFC">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近些年，随着追星产业链发展,“代拍”现象层出不穷，甚至演变为一种职业。大量代拍团队受粉丝的雇佣，机票进入机场通道，对明星围追堵截。他们越过明星的私人界限，近距离拍摄各种照片，然后将照片发给委托人以获得收入，这也导致机场往往要增加大量安保人员来维持秩序。对于这一现象，你有什么看法？</w:t>
      </w:r>
    </w:p>
    <w:p w14:paraId="42FD4626">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欲戴王冠必承其重，这都是成为明星的代价，不必大惊小怪</w:t>
      </w:r>
    </w:p>
    <w:p w14:paraId="3560A12C">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因气象雷、雨、雾等天气问题导致航班不适航而延误是较常见的</w:t>
      </w:r>
    </w:p>
    <w:p w14:paraId="7261EB1E">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机场特别通道主要服务内容分为贵宾送机与贵宾接机服务两类</w:t>
      </w:r>
    </w:p>
    <w:p w14:paraId="3AA80B66">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代拍行为不仅对明星造成困扰，也扰乱了机场秩序，不值得提倡</w:t>
      </w:r>
    </w:p>
    <w:p w14:paraId="11E4EE3C">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D</w:t>
      </w:r>
    </w:p>
    <w:p w14:paraId="27A901B9">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代拍现象中代拍团队围追堵截明星、越过私人界限拍摄及导致机场需增安保人员等行为，既对明星造成困扰，又扰乱机场秩序，D选项准确指出其负面影响，符合题意；A选项未正视代拍的不良影响，观点片面；B、C选项分别讨论航班延误原因和机场通道服务内容，与代拍现象无关。“非暴力不合作”指人们在被激怒后不主动表达愤怒，而是通过“不配合工作”等方式委婉地让他人察觉到自己的愤怒。这种做法在很多情况下是有效的，但“非暴力不合作”的行为也存在一些问题。以下哪个选项最有可能是“非暴力不合作”存在的问题？</w:t>
      </w:r>
    </w:p>
    <w:p w14:paraId="67C0875F">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64A9CB50">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第95题</w:t>
      </w:r>
      <w:r>
        <w:rPr>
          <w:rFonts w:hint="eastAsia" w:ascii="微软雅黑" w:hAnsi="微软雅黑" w:eastAsia="微软雅黑" w:cs="微软雅黑"/>
          <w:color w:val="667085"/>
          <w:sz w:val="28"/>
          <w:szCs w:val="28"/>
        </w:rPr>
        <w:t xml:space="preserve">  [逻辑推理]</w:t>
      </w:r>
    </w:p>
    <w:p w14:paraId="7172E954">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非暴力不合作”指人们在被激怒后不主动表达愤怒，而是通过“不配合工作”等方式委婉地让他人察觉到自己的愤怒。这种做法在很多情况下是有效的，但“非暴力不合作”的行为也存在一些问题。以下哪个选项最有可能是“非暴力不合作”存在的问题？</w:t>
      </w:r>
    </w:p>
    <w:p w14:paraId="444B7E97">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“不配合工作”这种策略用于表达愤怒不够委婉</w:t>
      </w:r>
    </w:p>
    <w:p w14:paraId="2D2BF499">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非暴力不合作的处事方式帮助印度获得了民族独立</w:t>
      </w:r>
    </w:p>
    <w:p w14:paraId="56EBE193">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甘地出生于一个印度教家庭，是印度的民族英雄</w:t>
      </w:r>
    </w:p>
    <w:p w14:paraId="1E3C34C0">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采用更直接的方式表达诉求更有利于问题的解决</w:t>
      </w:r>
    </w:p>
    <w:p w14:paraId="6CFC3329">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D</w:t>
      </w:r>
    </w:p>
    <w:p w14:paraId="5E32D435">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题干强调“非暴力不合作”存在的问题，A与题干中“委婉”表述矛盾；B、C是关于印度独立及甘地的背景介绍，与问题无关；D指出直接表达诉求更利于解决问题，说明“非暴力不合作”可能因不够直接而存在效率或效果上的问题，符合题意。小川和小琴同时是公司公关部的一员，下周一他们需要向客户汇报方案。小川因为手头还有几个deadline要完成，所以只好拜托同组的小琴帮忙做下PPT，还特意再三叮嘱小琴在汇报前一定记得将ppt发他看一下。请问小川这么做的原因是？</w:t>
      </w:r>
    </w:p>
    <w:p w14:paraId="3314ACA8">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7E46C5E2">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第96题</w:t>
      </w:r>
      <w:r>
        <w:rPr>
          <w:rFonts w:hint="eastAsia" w:ascii="微软雅黑" w:hAnsi="微软雅黑" w:eastAsia="微软雅黑" w:cs="微软雅黑"/>
          <w:color w:val="667085"/>
          <w:sz w:val="28"/>
          <w:szCs w:val="28"/>
        </w:rPr>
        <w:t xml:space="preserve">  [原因判断]</w:t>
      </w:r>
    </w:p>
    <w:p w14:paraId="06AA0710">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小川和小琴同时是公司公关部的一员，下周一他们需要向客户汇报方案。小川因为手头还有几个deadline要完成，所以只好拜托同组的小琴帮忙做下PPT，还特意再三叮嘱小琴在汇报前一定记得将ppt发他看一下。请问小川这么做的原因是？</w:t>
      </w:r>
    </w:p>
    <w:p w14:paraId="48C5890F">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小川本人比较谨慎，想在提交给客户之前再最后检查一下</w:t>
      </w:r>
    </w:p>
    <w:p w14:paraId="49AB7051">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财务部能促进企业战略的实现，是企业中不可或缺的部门</w:t>
      </w:r>
    </w:p>
    <w:p w14:paraId="7A223BAE">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制作ppt有很多技巧，不同的人做出的ppt往往带有个人特点</w:t>
      </w:r>
    </w:p>
    <w:p w14:paraId="1D2D4B91">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小川担心没有自己的参与，小琴无法做出满意的成果</w:t>
      </w:r>
    </w:p>
    <w:p w14:paraId="23E88085">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A</w:t>
      </w:r>
    </w:p>
    <w:p w14:paraId="1B0136A8">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A选项最合理，小川叮嘱检查PPT是出于对工作质量的谨慎态度，确保汇报内容无误。B选项与题干无关，C选项未体现检查的必要性，D选项对小琴能力的不信任缺乏依据。李强和张威同为国内知名高校毕业生，就职于同一家公司，担任岗位相同。除了负责核心任务外，领导总是让李强负责许多报销统计的工作。渐渐地李强积压了一些任务没有按期完成，工作效率也不如从前。请你推测最有可能的原因是：</w:t>
      </w:r>
    </w:p>
    <w:p w14:paraId="18907E71">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7DF4A4C7">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第97题</w:t>
      </w:r>
      <w:r>
        <w:rPr>
          <w:rFonts w:hint="eastAsia" w:ascii="微软雅黑" w:hAnsi="微软雅黑" w:eastAsia="微软雅黑" w:cs="微软雅黑"/>
          <w:color w:val="667085"/>
          <w:sz w:val="28"/>
          <w:szCs w:val="28"/>
        </w:rPr>
        <w:t xml:space="preserve">  [原因判断]</w:t>
      </w:r>
    </w:p>
    <w:p w14:paraId="77566726">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李强和张威同为国内知名高校毕业生，就职于同一家公司，担任岗位相同。除了负责核心任务外，领导总是让李强负责许多报销统计的工作。渐渐地李强积压了一些任务没有按期完成，工作效率也不如从前。请你推测最有可能的原因是：</w:t>
      </w:r>
    </w:p>
    <w:p w14:paraId="57152840">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李强因为工作烦琐，已经没有时间陪伴女朋友了。</w:t>
      </w:r>
    </w:p>
    <w:p w14:paraId="1180B1AC">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最近如此忙碌，张威没有主动多帮帮李强。</w:t>
      </w:r>
    </w:p>
    <w:p w14:paraId="3150CFFE">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这样分配任务不公平，李强这样做是抗议老板的不公。</w:t>
      </w:r>
    </w:p>
    <w:p w14:paraId="32E346F6">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有可能李强并不擅长处理报销相关的工作，所以问题越积越多。</w:t>
      </w:r>
    </w:p>
    <w:p w14:paraId="4A2F04CD">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D</w:t>
      </w:r>
    </w:p>
    <w:p w14:paraId="71E378CC">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D选项最合理，题干提到李强被分配了不擅长的报销统计工作，导致任务积压效率下降，直接点明问题根源。A选项与工作效率无关，B选项未涉及张威的责任，C选项的"抗议 "缺乏依据。领导给下属布置了较多的工作任务，员工们虽有抱怨但个人绩效与之前相比都有所提高，领导也因此获得了“最佳领导者”奖项和绩效奖金。基于以上材料可以推断：</w:t>
      </w:r>
    </w:p>
    <w:p w14:paraId="1CFBB60A">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68783AE7">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第98题</w:t>
      </w:r>
      <w:r>
        <w:rPr>
          <w:rFonts w:hint="eastAsia" w:ascii="微软雅黑" w:hAnsi="微软雅黑" w:eastAsia="微软雅黑" w:cs="微软雅黑"/>
          <w:color w:val="667085"/>
          <w:sz w:val="28"/>
          <w:szCs w:val="28"/>
        </w:rPr>
        <w:t xml:space="preserve">  [可推出结论]</w:t>
      </w:r>
    </w:p>
    <w:p w14:paraId="77A58F54">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领导给下属布置了较多的工作任务，员工们虽有抱怨但个人绩效与之前相比都有所提高，领导也因此获得了“最佳领导者”奖项和绩效奖金。基于以上材料可以推断：</w:t>
      </w:r>
    </w:p>
    <w:p w14:paraId="124E107D">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“最佳领导者”是公司的最高奖励</w:t>
      </w:r>
    </w:p>
    <w:p w14:paraId="197284F7">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员工不会因为敬业而受到公司的嘉奖</w:t>
      </w:r>
    </w:p>
    <w:p w14:paraId="7D1B725E">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员工完成的工作越多，个人的绩效就越好</w:t>
      </w:r>
    </w:p>
    <w:p w14:paraId="60EB270B">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领导给员工分派的工作越多，自己获得的奖励就越丰厚</w:t>
      </w:r>
    </w:p>
    <w:p w14:paraId="0EDC65CC">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D</w:t>
      </w:r>
    </w:p>
    <w:p w14:paraId="2611F922">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D选项最合理，题干显示领导通过分配更多任务促使员工绩效提升，进而自己获奖，直接体现任务量与领导奖励的正相关。A选项“最高奖励”无依据，B选项与题干矛盾（员工绩效提升），C选项“越多越好”过于绝对。部门负责人让程烨独自负责一个海外项目，但是由于项目成果逾期交付导致公司需要赔偿对方损失。鉴于此，部门负责人决定扣除程烨部分年终奖并调低了他的绩效评级。之后程烨表现得很消极。请问程烨表现消极的原因最有可能是？</w:t>
      </w:r>
    </w:p>
    <w:p w14:paraId="1FDEF2E7">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7DAD6E4B">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第99题</w:t>
      </w:r>
      <w:r>
        <w:rPr>
          <w:rFonts w:hint="eastAsia" w:ascii="微软雅黑" w:hAnsi="微软雅黑" w:eastAsia="微软雅黑" w:cs="微软雅黑"/>
          <w:color w:val="667085"/>
          <w:sz w:val="28"/>
          <w:szCs w:val="28"/>
        </w:rPr>
        <w:t xml:space="preserve">  [原因判断]</w:t>
      </w:r>
    </w:p>
    <w:p w14:paraId="52FDFE26">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部门负责人让程烨独自负责一个海外项目，但是由于项目成果逾期交付导致公司需要赔偿对方损失。鉴于此，部门负责人决定扣除程烨部分年终奖并调低了他的绩效评级。之后程烨表现得很消极。请问程烨表现消极的原因最有可能是？</w:t>
      </w:r>
    </w:p>
    <w:p w14:paraId="0D30E941">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程烨和他的部门负责人平时关系紧张，摩擦不断</w:t>
      </w:r>
    </w:p>
    <w:p w14:paraId="3BEC417F">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部门负责人平时本就对程烨不满，这次趁机刁难</w:t>
      </w:r>
    </w:p>
    <w:p w14:paraId="175E2141">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程烨在项目中投入了很多的精力，最后未能达到预期，很受打击</w:t>
      </w:r>
    </w:p>
    <w:p w14:paraId="5220F9A8">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程烨的年终奖很多，足够弥补公司损失</w:t>
      </w:r>
    </w:p>
    <w:p w14:paraId="1F6BA64D">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C</w:t>
      </w:r>
    </w:p>
    <w:p w14:paraId="7DBD0BFF">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C选项最合理，程烨因项目失败被处罚后消极，最可能是因自身付出未达预期而受挫。</w:t>
      </w:r>
    </w:p>
    <w:p w14:paraId="1024168D">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3CD9A215">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第100题</w:t>
      </w:r>
      <w:r>
        <w:rPr>
          <w:rFonts w:hint="eastAsia" w:ascii="微软雅黑" w:hAnsi="微软雅黑" w:eastAsia="微软雅黑" w:cs="微软雅黑"/>
          <w:color w:val="667085"/>
          <w:sz w:val="28"/>
          <w:szCs w:val="28"/>
        </w:rPr>
        <w:t xml:space="preserve">  [原因判断]</w:t>
      </w:r>
    </w:p>
    <w:p w14:paraId="4043E77A">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A、B选项缺乏题干依据，D选项与消极表现无直接关联。春节假期里，李红与刘凡总是聚餐、看电影玩得非常开心，其中有一次李红与刘凡发生了摩擦，但后来又和好了。春节假期结束，刘凡便很少约李红一起聚餐看电影了。你认为最有可能的原因是？</w:t>
      </w:r>
    </w:p>
    <w:p w14:paraId="480D6BDB">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假期结束，刘凡开始了繁忙的工作。</w:t>
      </w:r>
    </w:p>
    <w:p w14:paraId="742745A8">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因为那次摩擦，刘凡不愿再与李红交往。</w:t>
      </w:r>
    </w:p>
    <w:p w14:paraId="1D5D0907">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春节后的院线上映了很多好看的电影。</w:t>
      </w:r>
    </w:p>
    <w:p w14:paraId="1E09689F">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周围餐厅的菜品很久没更新了。</w:t>
      </w:r>
    </w:p>
    <w:p w14:paraId="00BBB281">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A</w:t>
      </w:r>
    </w:p>
    <w:p w14:paraId="6EBAB234">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春节假期结束后生活回归常态，刘凡可能因工作繁忙而减少邀约，这是现实中常见的合理原因；B选项中摩擦已和好，一般不会直接导致不愿交往；C选项院线上映很多好看电影通常会增加看电影的意愿，而非减少；D选项周围餐厅菜品很久没更新对聚餐频率的影响相对较小，且不一定影响看电影邀约。所以综合判断选A。著名政治家丘吉尔说过：“国家之间没有永远的朋友，也没有永远的敌人，只有永远的利益。” 有人认为朋友间也是这样。当与朋友之间产生利益关系时，我们要非常谨慎。以下哪个选项最能反驳这个观点？</w:t>
      </w:r>
    </w:p>
    <w:p w14:paraId="10940499">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1F912F66">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第101题</w:t>
      </w:r>
      <w:r>
        <w:rPr>
          <w:rFonts w:hint="eastAsia" w:ascii="微软雅黑" w:hAnsi="微软雅黑" w:eastAsia="微软雅黑" w:cs="微软雅黑"/>
          <w:color w:val="667085"/>
          <w:sz w:val="28"/>
          <w:szCs w:val="28"/>
        </w:rPr>
        <w:t xml:space="preserve">  [反驳题]</w:t>
      </w:r>
    </w:p>
    <w:p w14:paraId="2D7F7B9C">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著名政治家丘吉尔说过：“国家之间没有永远的朋友，也没有永远的敌人，只有永远的利益。” 有人认为朋友间也是这样。当与朋友之间产生利益关系时，我们要非常谨慎。以下哪个选项最能反驳这个观点？</w:t>
      </w:r>
    </w:p>
    <w:p w14:paraId="6F4C6C9B">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就算没有利益关系，我们也应时刻警惕朋友间的关系</w:t>
      </w:r>
    </w:p>
    <w:p w14:paraId="372086C1">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真正的朋友之间绝对没有利益关系，所以一定会背叛</w:t>
      </w:r>
    </w:p>
    <w:p w14:paraId="30CBC07C">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小心谨慎对一个人来说不是一个好的品质</w:t>
      </w:r>
    </w:p>
    <w:p w14:paraId="49393E4B">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有很多朋友可以经受住利益的考验，所以我们不用对朋友刻意防备</w:t>
      </w:r>
    </w:p>
    <w:p w14:paraId="3A7A27D9">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D</w:t>
      </w:r>
    </w:p>
    <w:p w14:paraId="23709976">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D选项最能反驳，它通过举例说明朋友可以经受利益考验，直接否定"必须对朋友刻意防备"的观点。A选项支持原观点，B选项表述绝对且错误，C选项偏离核心讨论。有人说：“世界喜不喜欢你，体现在你周围的朋友喜不喜欢你，每个人都有几个真正的朋友，他们喜欢你，就是这个世界喜欢你。”以下最能反驳上面这句话的句子是：</w:t>
      </w:r>
    </w:p>
    <w:p w14:paraId="2A062A28">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1F19DCEE">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第102题</w:t>
      </w:r>
      <w:r>
        <w:rPr>
          <w:rFonts w:hint="eastAsia" w:ascii="微软雅黑" w:hAnsi="微软雅黑" w:eastAsia="微软雅黑" w:cs="微软雅黑"/>
          <w:color w:val="667085"/>
          <w:sz w:val="28"/>
          <w:szCs w:val="28"/>
        </w:rPr>
        <w:t xml:space="preserve">  [反驳题]</w:t>
      </w:r>
    </w:p>
    <w:p w14:paraId="3C3FD4F5">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有人说：“世界喜不喜欢你，体现在你周围的朋友喜不喜欢你，每个人都有几个真正的朋友，他们喜欢你，就是这个世界喜欢你。”以下最能反驳上面这句话的句子是：</w:t>
      </w:r>
    </w:p>
    <w:p w14:paraId="767689AE">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除了朋友，其他我在意的人也要在意我</w:t>
      </w:r>
    </w:p>
    <w:p w14:paraId="566FF628">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喜欢和你在一起的朋友并不一定是真正讨厌你的</w:t>
      </w:r>
    </w:p>
    <w:p w14:paraId="555D6224">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世界这么大，可能很难遇到真正的朋友</w:t>
      </w:r>
    </w:p>
    <w:p w14:paraId="340850AE">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评价一个人的角度有很多，朋友只是其中之一</w:t>
      </w:r>
    </w:p>
    <w:p w14:paraId="491796F7">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D</w:t>
      </w:r>
    </w:p>
    <w:p w14:paraId="3D9AE12C">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题干将“世界是否喜欢你”完全等同于“朋友是否喜欢你”，D选项指出评价一个人有多个角度，朋友只是其中之一，直接否定了题干论证的唯一性前提，说明不能仅通过朋友的态度来判定世界是否喜欢你，反驳力度最强。以下选项最能反驳“防人之心不可无，害人之心不可有”的是？</w:t>
      </w:r>
    </w:p>
    <w:p w14:paraId="638CD615">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25461DA6">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第103题</w:t>
      </w:r>
      <w:r>
        <w:rPr>
          <w:rFonts w:hint="eastAsia" w:ascii="微软雅黑" w:hAnsi="微软雅黑" w:eastAsia="微软雅黑" w:cs="微软雅黑"/>
          <w:color w:val="667085"/>
          <w:sz w:val="28"/>
          <w:szCs w:val="28"/>
        </w:rPr>
        <w:t xml:space="preserve">  [反驳题]</w:t>
      </w:r>
    </w:p>
    <w:p w14:paraId="58B7B3CE">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以下选项最能反驳“防人之心不可无，害人之心不可有”的是？</w:t>
      </w:r>
    </w:p>
    <w:p w14:paraId="7DDF72FA">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有人的地方就有江湖，没有人的地方才有竞争</w:t>
      </w:r>
    </w:p>
    <w:p w14:paraId="287394B9">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世上还是好人多，不应过度戒备</w:t>
      </w:r>
    </w:p>
    <w:p w14:paraId="16B20D94">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人是自私的，我不害别人，别人也会害我</w:t>
      </w:r>
    </w:p>
    <w:p w14:paraId="7D375915">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这句话出自辛弃疾的《菜根谭》</w:t>
      </w:r>
    </w:p>
    <w:p w14:paraId="0085D472">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B</w:t>
      </w:r>
    </w:p>
    <w:p w14:paraId="40E0695B">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题干强调要时刻防备他人，B选项指出世上好人多、不应过度戒备，直接反驳了“防人之心不可无”的必要性，从根本上削弱该观点；A未直接涉及防人或害人的合理性，C支持需防人，D关于出处的表述错误且与反驳无关，故B最能反驳。“先下手为强，后下手遭殃”是古人的生存哲学。出自《隋书·元胄传》：“兵马悉他家物，一先下手，大事便去。”指先于别人行动，可以取得优势。有人认为这也是生活之道，一旦发现关系亲密中有人要抛弃我们时，我们需要先发至人，以免落得被抛弃的可怜下场。你认为以下哪个选项最能指出这种观点的不足之处？</w:t>
      </w:r>
    </w:p>
    <w:p w14:paraId="0E8393FF">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1764DEE8">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第104题</w:t>
      </w:r>
      <w:r>
        <w:rPr>
          <w:rFonts w:hint="eastAsia" w:ascii="微软雅黑" w:hAnsi="微软雅黑" w:eastAsia="微软雅黑" w:cs="微软雅黑"/>
          <w:color w:val="667085"/>
          <w:sz w:val="28"/>
          <w:szCs w:val="28"/>
        </w:rPr>
        <w:t xml:space="preserve">  [观点判断]</w:t>
      </w:r>
    </w:p>
    <w:p w14:paraId="6683AC6E">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先下手为强，后下手遭殃”是古人的生存哲学。出自《隋书·元胄传》：“兵马悉他家物，一先下手，大事便去。”指先于别人行动，可以取得优势。有人认为这也是生活之道，一旦发现关系亲密中有人要抛弃我们时，我们需要先发至人，以免落得被抛弃的可怜下场。你认为以下哪个选项最能指出这种观点的不足之处？</w:t>
      </w:r>
    </w:p>
    <w:p w14:paraId="31D0AD3A">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人应当以事业为重，不应在这些个人关系问题上纠结。</w:t>
      </w:r>
    </w:p>
    <w:p w14:paraId="015E5D7D">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先发制人可能导致自己落下一个抛弃他人的不好名声。</w:t>
      </w:r>
    </w:p>
    <w:p w14:paraId="2BBA32DE">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我们也可以后发制人。</w:t>
      </w:r>
    </w:p>
    <w:p w14:paraId="53D131BC">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当亲密关系出现裂痕，我们可以通过沟通来修复它。</w:t>
      </w:r>
    </w:p>
    <w:p w14:paraId="2E89085D">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D</w:t>
      </w:r>
    </w:p>
    <w:p w14:paraId="0E9BA4A4">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题干观点认为面对亲密关系中的抛弃风险应先发制人，而D选项指出可通过沟通修复关系，直接说明该观点忽视了积极修复关系的可能性，未考量其他更合理的解决方式，更能指出其非此即彼的思维局限，相比B选项仅提及名声问题，D更触及观点核心缺陷。诺澜最近加入了一家新成立的小型互联网公司，这家公司的人才培养体系还不是很完备，在这面有丰富经验的她打算大展身手，制定了一系列的员工培养方案并提交给领导，领导查阅方案后却没有采用。你认为领导做出的这个反应的原因什么？</w:t>
      </w:r>
    </w:p>
    <w:p w14:paraId="1C6158FA">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60DEDFDE">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第105题</w:t>
      </w:r>
      <w:r>
        <w:rPr>
          <w:rFonts w:hint="eastAsia" w:ascii="微软雅黑" w:hAnsi="微软雅黑" w:eastAsia="微软雅黑" w:cs="微软雅黑"/>
          <w:color w:val="667085"/>
          <w:sz w:val="28"/>
          <w:szCs w:val="28"/>
        </w:rPr>
        <w:t xml:space="preserve">  [原因判断]</w:t>
      </w:r>
    </w:p>
    <w:p w14:paraId="231ADBE6">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诺澜最近加入了一家新成立的小型互联网公司，这家公司的人才培养体系还不是很完备，在这面有丰富经验的她打算大展身手，制定了一系列的员工培养方案并提交给领导，领导查阅方案后却没有采用。你认为领导做出的这个反应的原因什么？</w:t>
      </w:r>
    </w:p>
    <w:p w14:paraId="6D0AFB00">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方案不是用A4的纸打印出来的</w:t>
      </w:r>
    </w:p>
    <w:p w14:paraId="0DD0647B">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领导不希望诺澜主导这件事</w:t>
      </w:r>
    </w:p>
    <w:p w14:paraId="212F1BC1">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互联网公司不需要发展人才</w:t>
      </w:r>
    </w:p>
    <w:p w14:paraId="7F418DD8">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领导需要多方面考量该方案</w:t>
      </w:r>
    </w:p>
    <w:p w14:paraId="11580B5B">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D</w:t>
      </w:r>
    </w:p>
    <w:p w14:paraId="1CEC6EF7">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A选项纸张规格非核心问题；B选项未提及领导对诺澜的态度，缺乏依据；C选项互联网公司需人才发展，说法错误；D选项符合常理，新方案需从成本、可行性、与公司战略匹配度等多方面考量，领导未采用可能因需综合评估。你和小吴同为技术部的“优秀管培生”，部门领导对你们的期望很高。前不久，领导将一个重点项目指派给了你，并提醒你遇到困难可以跟小吴讨论一下。下个月，公司准备参加行业举办的程序设计比赛。在选派参赛代表时，领导看了你们俩的近况后，说：“这次还是由小吴代表公司去参赛吧!” 以下哪个选项最能解释领导选小吴参赛的原因？</w:t>
      </w:r>
    </w:p>
    <w:p w14:paraId="1F6D09F9">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518811EF">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第106题</w:t>
      </w:r>
      <w:r>
        <w:rPr>
          <w:rFonts w:hint="eastAsia" w:ascii="微软雅黑" w:hAnsi="微软雅黑" w:eastAsia="微软雅黑" w:cs="微软雅黑"/>
          <w:color w:val="667085"/>
          <w:sz w:val="28"/>
          <w:szCs w:val="28"/>
        </w:rPr>
        <w:t xml:space="preserve">  [解释题]</w:t>
      </w:r>
    </w:p>
    <w:p w14:paraId="41488CCD">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你和小吴同为技术部的“优秀管培生”，部门领导对你们的期望很高。前不久，领导将一个重点项目指派给了你，并提醒你遇到困难可以跟小吴讨论一下。下个月，公司准备参加行业举办的程序设计比赛。在选派参赛代表时，领导看了你们俩的近况后，说：“这次还是由小吴代表公司去参赛吧!” 以下哪个选项最能解释领导选小吴参赛的原因？</w:t>
      </w:r>
    </w:p>
    <w:p w14:paraId="4BE35E78">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领导觉得目前小吴的能力和经验比你优秀，能更好对外展示公司的良好形象</w:t>
      </w:r>
    </w:p>
    <w:p w14:paraId="2E4FA109">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大型企业一般都会针对应届生设置管培生的项目</w:t>
      </w:r>
    </w:p>
    <w:p w14:paraId="2E8F0FEC">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公司每年都会举办不同比赛来提高员工积极性</w:t>
      </w:r>
    </w:p>
    <w:p w14:paraId="74C495FE">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领导认为你最近负责的项目比较紧要，而小吴有更充裕的时间精力准备比赛</w:t>
      </w:r>
    </w:p>
    <w:p w14:paraId="0656E14A">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D</w:t>
      </w:r>
    </w:p>
    <w:p w14:paraId="41A7ADDD">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领导此前将重点项目指派给“你”，且提醒遇到困难可与小吴讨论，说明“你”目前专注于该项目；选派参赛代表时领导选择小吴，更可能是基于两人当前工作安排的考量，即“你” 项目紧要而小吴时间精力更充裕，而非直接比较能力经验，A缺乏明确依据，BC与题干中领导的选派逻辑无关，故D最合理。歇后语“裁缝的尺子量人不量已”本义指裁缝的尺子只量别人的身材，不量自己的身材。引申为在生活中经常出现对他人严格，对自己要求不高的现象。这种现象最有可能在什么情况出现？</w:t>
      </w:r>
    </w:p>
    <w:p w14:paraId="3693DF55">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41FEF2E3">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第107题</w:t>
      </w:r>
      <w:r>
        <w:rPr>
          <w:rFonts w:hint="eastAsia" w:ascii="微软雅黑" w:hAnsi="微软雅黑" w:eastAsia="微软雅黑" w:cs="微软雅黑"/>
          <w:color w:val="667085"/>
          <w:sz w:val="28"/>
          <w:szCs w:val="28"/>
        </w:rPr>
        <w:t xml:space="preserve">  [逻辑推理]</w:t>
      </w:r>
    </w:p>
    <w:p w14:paraId="344C231A">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歇后语“裁缝的尺子量人不量已”本义指裁缝的尺子只量别人的身材，不量自己的身材。引申为在生活中经常出现对他人严格，对自己要求不高的现象。这种现象最有可能在什么情况出现？</w:t>
      </w:r>
    </w:p>
    <w:p w14:paraId="58A96231">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定制衣服时对人身材的测量十分严格。</w:t>
      </w:r>
    </w:p>
    <w:p w14:paraId="6B9D1E65">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个人对自己的行为和想法缺乏自省。</w:t>
      </w:r>
    </w:p>
    <w:p w14:paraId="36A909CB">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别人的身材比自己的好。</w:t>
      </w:r>
    </w:p>
    <w:p w14:paraId="3B388B4C">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一个人比其他人优秀很多时，有资格要求他人。</w:t>
      </w:r>
    </w:p>
    <w:p w14:paraId="10109B5C">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B</w:t>
      </w:r>
    </w:p>
    <w:p w14:paraId="18F67F2E">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裁缝的尺子量人不量已”引申义是对他人严格、对自己要求不高，这种现象出现的关键在于个人未对自身行为和想法进行反思，缺乏自省，而A说的是定制衣服时测量严格的情况，与引申义无关；C中别人身材好坏并非该现象产生的原因；D中“有资格要求他人”的说法错误，这种对人严对己松的现象本身不合理，并非因优秀就有资格。所以最有可能出现的情况是B。一个人得绝症时家人往往不告诉他真相，以避免他过分焦虑加重病情。由此可以认为，为了减轻别人痛苦，可以采取善意的欺骗。可以反驳此推论的是：</w:t>
      </w:r>
    </w:p>
    <w:p w14:paraId="5510234A">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69F64269">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第108题</w:t>
      </w:r>
      <w:r>
        <w:rPr>
          <w:rFonts w:hint="eastAsia" w:ascii="微软雅黑" w:hAnsi="微软雅黑" w:eastAsia="微软雅黑" w:cs="微软雅黑"/>
          <w:color w:val="667085"/>
          <w:sz w:val="28"/>
          <w:szCs w:val="28"/>
        </w:rPr>
        <w:t xml:space="preserve">  [反驳题]</w:t>
      </w:r>
    </w:p>
    <w:p w14:paraId="2FD0EFB8">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一个人得绝症时家人往往不告诉他真相，以避免他过分焦虑加重病情。由此可以认为，为了减轻别人痛苦，可以采取善意的欺骗。可以反驳此推论的是：</w:t>
      </w:r>
    </w:p>
    <w:p w14:paraId="2F9FD5C8">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善意的欺骗只会骗到愚蠢的人，对聪明人无效</w:t>
      </w:r>
    </w:p>
    <w:p w14:paraId="12D0A634">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有些人对别人进行欺骗更多是为了让自己能更好受一些</w:t>
      </w:r>
    </w:p>
    <w:p w14:paraId="5229248B">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减少他人的痛苦并非一定要用欺骗的方式，安抚情绪也可以</w:t>
      </w:r>
    </w:p>
    <w:p w14:paraId="76451676">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得感冒时家人善意的欺骗可能会引起病人的愤怒</w:t>
      </w:r>
    </w:p>
    <w:p w14:paraId="7611B7B8">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C</w:t>
      </w:r>
    </w:p>
    <w:p w14:paraId="44965F9E">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题干推论的逻辑是“为减轻痛苦可采取善意欺骗”，C选项指出减轻痛苦不一定要用欺骗方式，直接削弱了“必须通过欺骗”这一必要性，说明存在其他途径，从而反驳了推论；A、</w:t>
      </w:r>
    </w:p>
    <w:p w14:paraId="64DAC55D">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3B5BFB2F">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第109题</w:t>
      </w:r>
      <w:r>
        <w:rPr>
          <w:rFonts w:hint="eastAsia" w:ascii="微软雅黑" w:hAnsi="微软雅黑" w:eastAsia="微软雅黑" w:cs="微软雅黑"/>
          <w:color w:val="667085"/>
          <w:sz w:val="28"/>
          <w:szCs w:val="28"/>
        </w:rPr>
        <w:t xml:space="preserve">  [原因判断]</w:t>
      </w:r>
    </w:p>
    <w:p w14:paraId="5B55841B">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王林去年入职，张月是他的直属领导。自入职以来，张月总是亲自指导王林的工作，对王林也非常耐心。公司近期要举办一个重大会议，张月指派王林负责撰写会议策划书。王林将策划书发给张月后，张月短信回复：策划书我看了，需要大改，你去找部门李老师请教。你认为张月这么说的原因是什么？</w:t>
      </w:r>
    </w:p>
    <w:p w14:paraId="2FE13D6E">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张月对王林非常失望，不愿再亲自指导</w:t>
      </w:r>
    </w:p>
    <w:p w14:paraId="6827FBCD">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举办重大会议需要王林运用现有经验</w:t>
      </w:r>
    </w:p>
    <w:p w14:paraId="4CA98F47">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公司每年会举办很多会议</w:t>
      </w:r>
    </w:p>
    <w:p w14:paraId="782B3EA2">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张月最近比较忙，委托李老师指导王林</w:t>
      </w:r>
    </w:p>
    <w:p w14:paraId="20C7DEAE">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D</w:t>
      </w:r>
    </w:p>
    <w:p w14:paraId="7A7140EF">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D选项最合理，张月作为领导因工作繁忙无法亲自指导，故推荐更有经验的李老师协助，既保证工作质量又体现对下属的培养。A选项与"耐心指导"的历史矛盾，B选项未解释更换指导人的原因，C选项与具体情境无关。按照公司培养制度，每位新入职的大学生在正式上岗前，都需要进行轮岗，之后决定去向。唐泽与同届实习生都进行了轮岗实习，轮岗结束后，人力资源部找到唐泽询问他是否愿意留在A部门。但唐泽了解到A部门很一般，而其他同学都被分配到了比较热门的部门。请你推测公司这样安排的最可能的原因是：</w:t>
      </w:r>
    </w:p>
    <w:p w14:paraId="50D5D8A2">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1A2EB603">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第110题</w:t>
      </w:r>
      <w:r>
        <w:rPr>
          <w:rFonts w:hint="eastAsia" w:ascii="微软雅黑" w:hAnsi="微软雅黑" w:eastAsia="微软雅黑" w:cs="微软雅黑"/>
          <w:color w:val="667085"/>
          <w:sz w:val="28"/>
          <w:szCs w:val="28"/>
        </w:rPr>
        <w:t xml:space="preserve">  [原因判断]</w:t>
      </w:r>
    </w:p>
    <w:p w14:paraId="5782160D">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按照公司培养制度，每位新入职的大学生在正式上岗前，都需要进行轮岗，之后决定去向。唐泽与同届实习生都进行了轮岗实习，轮岗结束后，人力资源部找到唐泽询问他是否愿意留在A部门。但唐泽了解到A部门很一般，而其他同学都被分配到了比较热门的部门。请你推测公司这样安排的最可能的原因是：</w:t>
      </w:r>
    </w:p>
    <w:p w14:paraId="2379628A">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公司今年大力发展大学毕业生轮岗项目。</w:t>
      </w:r>
    </w:p>
    <w:p w14:paraId="19692340">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唐泽轮岗过程中可能冒犯了人力资源部经理。</w:t>
      </w:r>
    </w:p>
    <w:p w14:paraId="2B12E5B2">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领导想安排有能力的人去效益一般的部门。</w:t>
      </w:r>
    </w:p>
    <w:p w14:paraId="4F4A49E2">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A部门领导觉得唐泽很适合该部门的岗位。</w:t>
      </w:r>
    </w:p>
    <w:p w14:paraId="40B89DC7">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D</w:t>
      </w:r>
    </w:p>
    <w:p w14:paraId="3030273C">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公司安排唐泽是否留任A部门最直接相关的是岗位适配性，选项D从部门领导对唐泽能力与岗位匹配度的认可角度出发，符合公司根据员工表现和岗位需求进行分配的常规逻辑；A选项是轮岗项目本身情况，与留任特定部门无直接关联；B选项缺乏题干信息支撑；C选项“有能力的人”未在题干体现，相比之下D更符合常理。有古人云“损一毫利天下，不与也；悉天下奉一身，不取也。”意思是：有些人既不愿意牺牲一点个人利益，也不会向任何人索取本不属于自己的利益。这些人认为，社会上的冲突都源于利益，如果每个人既不做牺牲自己利益的事，也不做危害他人利益的事，那么社会就会变得更好。以下哪个选项与上述观点表达最为相近？</w:t>
      </w:r>
    </w:p>
    <w:p w14:paraId="34E4C8DF">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4C2A25C8">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第111题</w:t>
      </w:r>
      <w:r>
        <w:rPr>
          <w:rFonts w:hint="eastAsia" w:ascii="微软雅黑" w:hAnsi="微软雅黑" w:eastAsia="微软雅黑" w:cs="微软雅黑"/>
          <w:color w:val="667085"/>
          <w:sz w:val="28"/>
          <w:szCs w:val="28"/>
        </w:rPr>
        <w:t xml:space="preserve">  [观点判断]</w:t>
      </w:r>
    </w:p>
    <w:p w14:paraId="7C0FB3B5">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有古人云“损一毫利天下，不与也；悉天下奉一身，不取也。”意思是：有些人既不愿意牺牲一点个人利益，也不会向任何人索取本不属于自己的利益。这些人认为，社会上的冲突都源于利益，如果每个人既不做牺牲自己利益的事，也不做危害他人利益的事，那么社会就会变得更好。以下哪个选项与上述观点表达最为相近？</w:t>
      </w:r>
    </w:p>
    <w:p w14:paraId="1F93D91B">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人人都应该管好自己而不应觊觎他人的利益，没有侵犯的社会自然会美好和谐</w:t>
      </w:r>
    </w:p>
    <w:p w14:paraId="17FA4A82">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理想的社会是可以实现的</w:t>
      </w:r>
    </w:p>
    <w:p w14:paraId="7E4DAC67">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一毛不拔的典故出自于此</w:t>
      </w:r>
    </w:p>
    <w:p w14:paraId="4F5F8A7C">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牺牲自己的利益会给别人的侵犯留下可乘之机，自私既是保护自己也是保护社会</w:t>
      </w:r>
    </w:p>
    <w:p w14:paraId="46E5C5F6">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A</w:t>
      </w:r>
    </w:p>
    <w:p w14:paraId="4BE9B879">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题干观点强调每个人既不牺牲个人利益，也不危害他人利益，社会会更好。A选项“管好自己不觊觎他人利益，无侵犯的社会美好和谐”与之直接对应，均围绕不侵犯他人利益、社会和谐展开；B未涉及核心观点；C仅说明典故出处；D“自私保护社会”与题干“不危害他人利益”的侧重点不同。故A最相近。小李是一位市场部的员工，最近一段时间公司正推行一个大型营销项目，小李是这个项目的主要负责人之一，因此工作量大增。在此期间，领导找到小李，表示自己最近事情很多，因此希望小李可以帮忙写一份活动报表，这让小李感到有些为难。面对领导的请求，以下哪个选项最有可能是小李的反应？</w:t>
      </w:r>
    </w:p>
    <w:p w14:paraId="1B831F5F">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515E426D">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第112题</w:t>
      </w:r>
      <w:r>
        <w:rPr>
          <w:rFonts w:hint="eastAsia" w:ascii="微软雅黑" w:hAnsi="微软雅黑" w:eastAsia="微软雅黑" w:cs="微软雅黑"/>
          <w:color w:val="667085"/>
          <w:sz w:val="28"/>
          <w:szCs w:val="28"/>
        </w:rPr>
        <w:t xml:space="preserve">  [逻辑推理]</w:t>
      </w:r>
    </w:p>
    <w:p w14:paraId="577DAADA">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小李是一位市场部的员工，最近一段时间公司正推行一个大型营销项目，小李是这个项目的主要负责人之一，因此工作量大增。在此期间，领导找到小李，表示自己最近事情很多，因此希望小李可以帮忙写一份活动报表，这让小李感到有些为难。面对领导的请求，以下哪个选项最有可能是小李的反应？</w:t>
      </w:r>
    </w:p>
    <w:p w14:paraId="3C7E52E5">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当前处于销售旺季，公司里很多员工都有很多工作要做，不需要太多人手</w:t>
      </w:r>
    </w:p>
    <w:p w14:paraId="3BA0F4E4">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这是一家刚起步的创业公司，工作强度不是很大，员工基本不需要加班工作</w:t>
      </w:r>
    </w:p>
    <w:p w14:paraId="24E1948D">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先答应领导的请求，过段时间领导看自己实在腾不出手来可能就会去找别人了</w:t>
      </w:r>
    </w:p>
    <w:p w14:paraId="365A982B">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婉拒领导的请求，向领导解释自己这段时间很忙，让领导找其他同事帮忙</w:t>
      </w:r>
    </w:p>
    <w:p w14:paraId="2385119D">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D</w:t>
      </w:r>
    </w:p>
    <w:p w14:paraId="6C285CE0">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小李作为项目主要负责人工作量大增，面对领导请求应优先处理本职工作，D选项通过婉拒并解释原因、建议领导找其他同事帮忙，既尊重领导又合理安排自身工作，符合职场沟通逻辑；A、B选项与题干中“工作量大增”的背景无关；C选项先答应却意图拖延，可能影响工作进度且不利于职场信任，故排除。王美丽租了新的房子，可是楼层太高没有电梯，她打电话给爱慕她许久的男生刘彦，说：“我搬家了呢，一会要搬东西到六楼，好累啊!”刘彦说：“买瓶水喝，搬完注意休息。”打完电话之后王美丽很生气。由此可得出以下哪个结论？</w:t>
      </w:r>
    </w:p>
    <w:p w14:paraId="245BC5F6">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359D6985">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第113题</w:t>
      </w:r>
      <w:r>
        <w:rPr>
          <w:rFonts w:hint="eastAsia" w:ascii="微软雅黑" w:hAnsi="微软雅黑" w:eastAsia="微软雅黑" w:cs="微软雅黑"/>
          <w:color w:val="667085"/>
          <w:sz w:val="28"/>
          <w:szCs w:val="28"/>
        </w:rPr>
        <w:t xml:space="preserve">  [可推出结论]</w:t>
      </w:r>
    </w:p>
    <w:p w14:paraId="248D04EB">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王美丽租了新的房子，可是楼层太高没有电梯，她打电话给爱慕她许久的男生刘彦，说：“我搬家了呢，一会要搬东西到六楼，好累啊!”刘彦说：“买瓶水喝，搬完注意休息。”打完电话之后王美丽很生气。由此可得出以下哪个结论？</w:t>
      </w:r>
    </w:p>
    <w:p w14:paraId="4736D2DC">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为了不欠刘彦人情，王美丽通过这种方式满足自己的需求。</w:t>
      </w:r>
    </w:p>
    <w:p w14:paraId="7A5BA16A">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刘彦想让王美丽通过搬家锻炼身体。</w:t>
      </w:r>
    </w:p>
    <w:p w14:paraId="63515A3A">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刘彦很绅士，知道关心王美丽。</w:t>
      </w:r>
    </w:p>
    <w:p w14:paraId="43FA6869">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王美丽想给对方一个表现机会，可刘彦太木讷，没有意识到。</w:t>
      </w:r>
    </w:p>
    <w:p w14:paraId="098BDCB3">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D</w:t>
      </w:r>
    </w:p>
    <w:p w14:paraId="66AEF1B3">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王美丽告知刘彦自己搬东西到六楼很累，实际是想给刘彦一个帮忙表现的机会，而刘彦只让其买水休息，没意识到王美丽的意图，所以王美丽生气，D符合题意；A中“不欠人情”无依据；B中“想让锻炼身体”属过度推测；C中“绅士关心”与王美丽生气的结果矛盾。“用心计较般般错，退步思量事事宽。”意思是任何事情，算计太精了反而会出错，退一步想想，处理事情的路子会更宽。请问对该句子最好的反驳是：</w:t>
      </w:r>
    </w:p>
    <w:p w14:paraId="04524BAC">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5237D85B">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第114题</w:t>
      </w:r>
      <w:r>
        <w:rPr>
          <w:rFonts w:hint="eastAsia" w:ascii="微软雅黑" w:hAnsi="微软雅黑" w:eastAsia="微软雅黑" w:cs="微软雅黑"/>
          <w:color w:val="667085"/>
          <w:sz w:val="28"/>
          <w:szCs w:val="28"/>
        </w:rPr>
        <w:t xml:space="preserve">  [反驳题]</w:t>
      </w:r>
    </w:p>
    <w:p w14:paraId="4C291D57">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“用心计较般般错，退步思量事事宽。”意思是任何事情，算计太精了反而会出错，退一步想想，处理事情的路子会更宽。请问对该句子最好的反驳是：</w:t>
      </w:r>
    </w:p>
    <w:p w14:paraId="2768AEF4">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处理事情的时候应保持中庸</w:t>
      </w:r>
    </w:p>
    <w:p w14:paraId="0FDB03EC">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计较和思量其实说的是同一回事</w:t>
      </w:r>
    </w:p>
    <w:p w14:paraId="128A4AAA">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让你吃亏之人往往用“退一步”宽慰你</w:t>
      </w:r>
    </w:p>
    <w:p w14:paraId="68F114AB">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一味退让往往导致事情变得越来越棘手</w:t>
      </w:r>
    </w:p>
    <w:p w14:paraId="01AF48EC">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D</w:t>
      </w:r>
    </w:p>
    <w:p w14:paraId="0565BD1E">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原句强调“退步思量”的积极意义，D选项指出一味退让会使问题恶化，直接针对“退步” 的片面性进行反驳，切中要害；A强调中庸，未直接反驳“计较”与“退步”的关系；B混淆概念，未否定原句逻辑；C侧重他人动机，反驳力度较弱。两天前，上级安排小张整理一份公司资料用于客户拜访。该客户的采购量足以让部门提前完成季度目标，所以上级非常重视此次拜访。尽管离客户拜访还有一周，但今早一上班，小张的上级就来问小张资料整理的怎么样了，并让小张打开文档给ta查看。以下哪个选项最可能是上级这样做的原因？</w:t>
      </w:r>
    </w:p>
    <w:p w14:paraId="74D49324">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1CB7FA00">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第115题</w:t>
      </w:r>
      <w:r>
        <w:rPr>
          <w:rFonts w:hint="eastAsia" w:ascii="微软雅黑" w:hAnsi="微软雅黑" w:eastAsia="微软雅黑" w:cs="微软雅黑"/>
          <w:color w:val="667085"/>
          <w:sz w:val="28"/>
          <w:szCs w:val="28"/>
        </w:rPr>
        <w:t xml:space="preserve">  [原因判断]</w:t>
      </w:r>
    </w:p>
    <w:p w14:paraId="012EBD3D">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两天前，上级安排小张整理一份公司资料用于客户拜访。该客户的采购量足以让部门提前完成季度目标，所以上级非常重视此次拜访。尽管离客户拜访还有一周，但今早一上班，小张的上级就来问小张资料整理的怎么样了，并让小张打开文档给ta查看。以下哪个选项最可能是上级这样做的原因？</w:t>
      </w:r>
    </w:p>
    <w:p w14:paraId="0ABB5F3F">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情绪劳动是指要求员工在工作时展现某特定情绪以达到职位工作目标的劳动形式</w:t>
      </w:r>
    </w:p>
    <w:p w14:paraId="616807EE">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小张的上级对细节要求较为严格，这是他一贯的工作方式和领导风格</w:t>
      </w:r>
    </w:p>
    <w:p w14:paraId="46899B33">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上级认为以小张的工作能力，把握不好资料搜集的方向，达不到他的标准和要求</w:t>
      </w:r>
    </w:p>
    <w:p w14:paraId="3BF47527">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该公司是全球领先的信息与通信基础设施和智能终端提供商</w:t>
      </w:r>
    </w:p>
    <w:p w14:paraId="2FEEDD5D">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C</w:t>
      </w:r>
    </w:p>
    <w:p w14:paraId="023014F8">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此次客户采购量关键，上级重视拜访，虽距拜访还有一周却提前查看资料，更可能是担心小张能力不足导致资料达不到标准，C选项符合这一逻辑；A选项是情绪劳动定义，与题干无关；B选项“一贯风格”未在题干体现；D选项是公司介绍，与上级行为原因无关。古语有云："悲者自招，恨者自取"表达了一个观点，即人们所遭遇的不幸和怨恨往往与他们自己的行为或选择密不可分。以下对这句话理解最正确的是？</w:t>
      </w:r>
    </w:p>
    <w:p w14:paraId="054C52AD">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09ED5037">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第116题</w:t>
      </w:r>
      <w:r>
        <w:rPr>
          <w:rFonts w:hint="eastAsia" w:ascii="微软雅黑" w:hAnsi="微软雅黑" w:eastAsia="微软雅黑" w:cs="微软雅黑"/>
          <w:color w:val="667085"/>
          <w:sz w:val="28"/>
          <w:szCs w:val="28"/>
        </w:rPr>
        <w:t xml:space="preserve">  [逻辑推理]</w:t>
      </w:r>
    </w:p>
    <w:p w14:paraId="599010CE">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古语有云："悲者自招，恨者自取"表达了一个观点，即人们所遭遇的不幸和怨恨往往与他们自己的行为或选择密不可分。以下对这句话理解最正确的是？</w:t>
      </w:r>
    </w:p>
    <w:p w14:paraId="411130A9">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变革的目的是让市场要求牵引组织结构，指导模式的创新方向，使得权责一致</w:t>
      </w:r>
    </w:p>
    <w:p w14:paraId="49DB3C9E">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针对可能被AI取代的岗位，企业应为员工提供职业规划及转型支持</w:t>
      </w:r>
    </w:p>
    <w:p w14:paraId="42BA8D3A">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如果困境是由个人的行为或选择所引起，那便是他们咎由自取，不值得同情</w:t>
      </w:r>
    </w:p>
    <w:p w14:paraId="040F556D">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面对不幸时首先应该反省是否是自身行为导致了这些问题，而不是归咎于外部因素</w:t>
      </w:r>
    </w:p>
    <w:p w14:paraId="31A474CF">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D</w:t>
      </w:r>
    </w:p>
    <w:p w14:paraId="2F32B7E4">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悲者自招，恨者自取”强调不幸和怨恨多由自身行为或选择引发，D选项“面对不幸时首先反省自身行为而非归咎外部因素”与该观点一致；A、B选项与题干无关；C选项“不值得同情”属过度解读，题干未提及态度评判，故D为最正确理解。小陈和小周共同负责一个项目，一段时间后，项目取得了一些进展。在部门会议中，小陈代表工作组进行工作汇报，并提出了关于下一阶段的计划，然而却受到另一位在公司供职多年的同事老张的反驳。小陈与老张展开了激烈的讨论，坐在他旁边的小周却并未参与讨论。你认为小周没有参与讨论的原因最可能是？</w:t>
      </w:r>
    </w:p>
    <w:p w14:paraId="19736BA0">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69C79BC5">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第117题</w:t>
      </w:r>
      <w:r>
        <w:rPr>
          <w:rFonts w:hint="eastAsia" w:ascii="微软雅黑" w:hAnsi="微软雅黑" w:eastAsia="微软雅黑" w:cs="微软雅黑"/>
          <w:color w:val="667085"/>
          <w:sz w:val="28"/>
          <w:szCs w:val="28"/>
        </w:rPr>
        <w:t xml:space="preserve">  [反驳题]</w:t>
      </w:r>
    </w:p>
    <w:p w14:paraId="07B05184">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小陈和小周共同负责一个项目，一段时间后，项目取得了一些进展。在部门会议中，小陈代表工作组进行工作汇报，并提出了关于下一阶段的计划，然而却受到另一位在公司供职多年的同事老张的反驳。小陈与老张展开了激烈的讨论，坐在他旁边的小周却并未参与讨论。你认为小周没有参与讨论的原因最可能是？</w:t>
      </w:r>
    </w:p>
    <w:p w14:paraId="3DAB6F68">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工作组基本都是以多人协作的方式开展工作，每个公司内都有若干个工作组</w:t>
      </w:r>
    </w:p>
    <w:p w14:paraId="507F7C2E">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小周正在倾听和观察会议讨论的走向，了解双方观点，以便给出更有针对性的回应</w:t>
      </w:r>
    </w:p>
    <w:p w14:paraId="51CFA863">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部门会议总会在每个季度末召开，届时部门内所有成员都要参加会议</w:t>
      </w:r>
    </w:p>
    <w:p w14:paraId="19B65262">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对方资历比自己深，自己即使反驳也是徒劳无功，甚至可能会引来不必要的麻烦</w:t>
      </w:r>
    </w:p>
    <w:p w14:paraId="5A1C55CF">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B</w:t>
      </w:r>
    </w:p>
    <w:p w14:paraId="67EDBD82">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小周未参与讨论更可能是出于理性判断，先倾听双方观点以把握讨论核心，从而在合适时机给出更具针对性的回应，这是会议中常见的策略性沉默；而D选项虽涉及资历因素，但更偏向消极回避，在项目有进展且小陈已积极讨论的情况下，小周作为共同负责人更可能倾向于积极分析而非单纯因资历退缩，故B更符合常理。“红花还需绿叶衬”是一句广为流传的俗语，原意是红艳艳的花朵再好，离开绿叶从旁衬映, 也显不出它的光彩。类似的表达还有“红花虽好，也仗绿叶衬映”、“人要人从，花要叶衬”等。以下哪一项是上述材料最合理的推论？</w:t>
      </w:r>
    </w:p>
    <w:p w14:paraId="1D537BC0">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1A031995">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第118题</w:t>
      </w:r>
      <w:r>
        <w:rPr>
          <w:rFonts w:hint="eastAsia" w:ascii="微软雅黑" w:hAnsi="微软雅黑" w:eastAsia="微软雅黑" w:cs="微软雅黑"/>
          <w:color w:val="667085"/>
          <w:sz w:val="28"/>
          <w:szCs w:val="28"/>
        </w:rPr>
        <w:t xml:space="preserve">  [合理推断]</w:t>
      </w:r>
    </w:p>
    <w:p w14:paraId="2779360A">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“红花还需绿叶衬”是一句广为流传的俗语，原意是红艳艳的花朵再好，离开绿叶从旁衬映, 也显不出它的光彩。类似的表达还有“红花虽好，也仗绿叶衬映”、“人要人从，花要叶衬”等。以下哪一项是上述材料最合理的推论？</w:t>
      </w:r>
    </w:p>
    <w:p w14:paraId="7B92C84B">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花瓣中含有各种色素，如花青素，它们主要分布在细胞的液泡内</w:t>
      </w:r>
    </w:p>
    <w:p w14:paraId="34F84B8A">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能力不足的人在团队中的价值就是可以将优秀的人衬托得更耀眼</w:t>
      </w:r>
    </w:p>
    <w:p w14:paraId="30FFAFEC">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本领再强的人也需要别人的帮助和支持，每个人都有其独特贡献</w:t>
      </w:r>
    </w:p>
    <w:p w14:paraId="14B2AA08">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叶子中的叶绿素主要吸收蓝光和红光，反射绿光，因此呈现绿色</w:t>
      </w:r>
    </w:p>
    <w:p w14:paraId="1E55E2E3">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C</w:t>
      </w:r>
    </w:p>
    <w:p w14:paraId="608143FD">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材料通过花朵与绿叶的关系，强调事物需相互映衬、配合，C选项“本领再强的人也需要别人的帮助和支持，每个人都有其独特贡献”符合这一逻辑，体现了相互依存、各自发挥作用的道理；A、D为科学知识，与材料寓意无关；B对“能力不足的人”的价值表述片面且偏离材料强调的“相互衬映”主旨，故排除。在某些国家，“捐读制度”已经是一种常见的社会现象，总能见到一些富豪给某所名校捐款，来换取孩子的录取机会。这一现象的运行机制是：学生家长如果给某所名牌私立大学捐款，就可以说明这个学生的家庭对此校有突出贡献，因此未来该生申请此校时，学校便会给予该生一定的政策倾斜。以下哪一选项最能解释上述现象？</w:t>
      </w:r>
    </w:p>
    <w:p w14:paraId="274B9534">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63B1CD4E">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第119题</w:t>
      </w:r>
      <w:r>
        <w:rPr>
          <w:rFonts w:hint="eastAsia" w:ascii="微软雅黑" w:hAnsi="微软雅黑" w:eastAsia="微软雅黑" w:cs="微软雅黑"/>
          <w:color w:val="667085"/>
          <w:sz w:val="28"/>
          <w:szCs w:val="28"/>
        </w:rPr>
        <w:t xml:space="preserve">  [解释题]</w:t>
      </w:r>
    </w:p>
    <w:p w14:paraId="5C367781">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在某些国家，“捐读制度”已经是一种常见的社会现象，总能见到一些富豪给某所名校捐款，来换取孩子的录取机会。这一现象的运行机制是：学生家长如果给某所名牌私立大学捐款，就可以说明这个学生的家庭对此校有突出贡献，因此未来该生申请此校时，学校便会给予该生一定的政策倾斜。以下哪一选项最能解释上述现象？</w:t>
      </w:r>
    </w:p>
    <w:p w14:paraId="5325B176">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比尔·盖茨曾经连续22年高居《福布斯》的“美国富翁榜榜首”</w:t>
      </w:r>
    </w:p>
    <w:p w14:paraId="222E3C45">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父母遵循现有制度，尽量为孩子争取更好的教育资源是可以理解的</w:t>
      </w:r>
    </w:p>
    <w:p w14:paraId="0EB9F66F">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美国传统名校有哈佛大学、耶鲁大学、斯坦福大学、麻省理工学院</w:t>
      </w:r>
    </w:p>
    <w:p w14:paraId="280A36A3">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家境优渥的孩子一般都很优秀，以任何方式进入名校都在情理之中</w:t>
      </w:r>
    </w:p>
    <w:p w14:paraId="57093F77">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B</w:t>
      </w:r>
    </w:p>
    <w:p w14:paraId="2E02B19C">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题干现象的核心是家长捐款换取孩子录取机会的合理性，B选项指出父母遵循制度为孩子争取教育资源可理解，直接解释了家长行为动机及现象存在的原因；A、C为无关事实，D的“优秀”与捐款无直接关联，均无法合理解释该运行机制。“用心计较般般错，退步思量事事宽。”意思是任何事情，算计太精了反而会出错，退一步想想，处理事情的路子会更宽。请问对该句子最好的反驳是：</w:t>
      </w:r>
    </w:p>
    <w:p w14:paraId="10AC13BB">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3DFFE704">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第120题</w:t>
      </w:r>
      <w:r>
        <w:rPr>
          <w:rFonts w:hint="eastAsia" w:ascii="微软雅黑" w:hAnsi="微软雅黑" w:eastAsia="微软雅黑" w:cs="微软雅黑"/>
          <w:color w:val="667085"/>
          <w:sz w:val="28"/>
          <w:szCs w:val="28"/>
        </w:rPr>
        <w:t xml:space="preserve">  [观点判断]</w:t>
      </w:r>
    </w:p>
    <w:p w14:paraId="5865AE39">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技术部员工小孙最近工作压力很大，而且认为目前的工作并不适合自己，想转到自己更感兴趣的业务部，于是他向业务部的同事小周征求建议。小周因为着急去谈一个客户，只简单介绍了一下部门情况就匆匆离去。第二天，小周找小孙咨询一个技术问题，发现小孙有点心不在焉。你觉得小孙为什么会有这种表现？</w:t>
      </w:r>
    </w:p>
    <w:p w14:paraId="1C812F96">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技术部需要负责网站页面及程序的开发设计与维护</w:t>
      </w:r>
    </w:p>
    <w:p w14:paraId="053CEA49">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小孙的心思全在转岗上，对目前的工作难以上心</w:t>
      </w:r>
    </w:p>
    <w:p w14:paraId="5CAE3906">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小孙对小周之前未提供明确建议感到不满，故意使绊</w:t>
      </w:r>
    </w:p>
    <w:p w14:paraId="3417B73E">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有很多职场人会反感支持轮岗的大公司</w:t>
      </w:r>
    </w:p>
    <w:p w14:paraId="0E2398DB">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B</w:t>
      </w:r>
    </w:p>
    <w:p w14:paraId="1C3ED98B">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小孙因工作压力大且认为当前工作不适合自己，一心想转岗到业务部，所以当小周找其咨询技术问题时，心思全在转岗上，导致心不在焉，B选项符合情境；A选项是技术部职责，与小孙表现无关；C选项中“故意使绊”无依据；D选项提及的职场人对大公司轮岗的态度与小孙个人表现无直接关联。入职初期，领导安排部门老员工张锋做实习生赵明的导师。近期公司需举办一次大型活动，张锋手上事情比较多，就没有全程辅导赵明，只是告诉了他一些要点。而后，赵明在活动过程中犯了一个严重的错误，被领导在集体会议上当众批评。会后，赵明的情绪非常低落，连午饭都没有吃，你认为导致赵明情绪低落的最主要原因是什么？</w:t>
      </w:r>
    </w:p>
    <w:p w14:paraId="05A00EAA">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7644C130">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第121题</w:t>
      </w:r>
      <w:r>
        <w:rPr>
          <w:rFonts w:hint="eastAsia" w:ascii="微软雅黑" w:hAnsi="微软雅黑" w:eastAsia="微软雅黑" w:cs="微软雅黑"/>
          <w:color w:val="667085"/>
          <w:sz w:val="28"/>
          <w:szCs w:val="28"/>
        </w:rPr>
        <w:t xml:space="preserve">  [原因判断]</w:t>
      </w:r>
    </w:p>
    <w:p w14:paraId="47303C75">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入职初期，领导安排部门老员工张锋做实习生赵明的导师。近期公司需举办一次大型活动，张锋手上事情比较多，就没有全程辅导赵明，只是告诉了他一些要点。而后，赵明在活动过程中犯了一个严重的错误，被领导在集体会议上当众批评。会后，赵明的情绪非常低落，连午饭都没有吃，你认为导致赵明情绪低落的最主要原因是什么？</w:t>
      </w:r>
    </w:p>
    <w:p w14:paraId="3421CF69">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赵明午饭点的外卖，可惜没按时送达。</w:t>
      </w:r>
    </w:p>
    <w:p w14:paraId="060014A9">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自己没有再和前辈做更多的确认，最后出现纰漏，很郁闷。</w:t>
      </w:r>
    </w:p>
    <w:p w14:paraId="21A93592">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集体会议上赵明心仪的女生也在。</w:t>
      </w:r>
    </w:p>
    <w:p w14:paraId="7D65FDA7">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认为张锋对自己不够欣赏和器重，心中对张峰有责怪。</w:t>
      </w:r>
    </w:p>
    <w:p w14:paraId="6FB66BA7">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B</w:t>
      </w:r>
    </w:p>
    <w:p w14:paraId="018CEB68">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从题干可知，赵明因在活动中犯严重错误被领导当众批评而情绪低落，关键在于自身在活动中的失误。选项B表明其因没和前辈更多确认导致纰漏而郁闷，直接对应错误产生的原因和情绪低落的核心；A选项外卖未按时送达与题干中没吃午饭的表述矛盾，且非主要原因；C选项心仪女生在场并非导致情绪低落的关键因素；D选项题干未提及赵明认为张锋不欣赏器重自己及有责怪之意，缺乏依据。所以最主要原因是B。某公司研发部门内部约定：公司会根据大家所擅长的领域，公平给予员工参加国际会议的机会。本次刘卓被派出国参加国际会议，但会议内容不是他十分擅长的领域。你认为领导这么安排的原因是什么？</w:t>
      </w:r>
    </w:p>
    <w:p w14:paraId="4B58974D">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38F89006">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第122题</w:t>
      </w:r>
      <w:r>
        <w:rPr>
          <w:rFonts w:hint="eastAsia" w:ascii="微软雅黑" w:hAnsi="微软雅黑" w:eastAsia="微软雅黑" w:cs="微软雅黑"/>
          <w:color w:val="667085"/>
          <w:sz w:val="28"/>
          <w:szCs w:val="28"/>
        </w:rPr>
        <w:t xml:space="preserve">  [原因判断]</w:t>
      </w:r>
    </w:p>
    <w:p w14:paraId="7F129AE5">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某公司研发部门内部约定：公司会根据大家所擅长的领域，公平给予员工参加国际会议的机会。本次刘卓被派出国参加国际会议，但会议内容不是他十分擅长的领域。你认为领导这么安排的原因是什么？</w:t>
      </w:r>
    </w:p>
    <w:p w14:paraId="524FC69F">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本次国际会议将在欧洲内的多个国家巡回举办。</w:t>
      </w:r>
    </w:p>
    <w:p w14:paraId="69F85FD4">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公司希望刘卓发展到该领域以填补职位空缺。</w:t>
      </w:r>
    </w:p>
    <w:p w14:paraId="5189E19F">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公司看重刘卓，为防止他跳槽想用更多的福利留住他。</w:t>
      </w:r>
    </w:p>
    <w:p w14:paraId="61355EFD">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参加国际会议可以证明公司发展效益良好。</w:t>
      </w:r>
    </w:p>
    <w:p w14:paraId="5EB97787">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B</w:t>
      </w:r>
    </w:p>
    <w:p w14:paraId="2C48932C">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公司内部约定是按擅长领域公平给予参会机会，刘卓被派往非擅长领域参会，更可能是公司有培养其拓展新领域的意图，B选项“希望刘卓发展到该领域以填补职位空缺”符合这一逻辑；A选项会议举办形式与安排原因无关；C选项用福利留人的说法缺乏题干依据；D 选项证明公司效益良好与员工参会领域无直接关联。在自然灾害面前人大多是脆弱的。灾害发生后往往会有心理学家对人们进行危机干预以缓解他们内心的痛苦。很多人认为应该号召更多的人来参与这项工作。你认为上述说法存在的最大的问题是？</w:t>
      </w:r>
    </w:p>
    <w:p w14:paraId="54F9381F">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69D9921F">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第123题</w:t>
      </w:r>
      <w:r>
        <w:rPr>
          <w:rFonts w:hint="eastAsia" w:ascii="微软雅黑" w:hAnsi="微软雅黑" w:eastAsia="微软雅黑" w:cs="微软雅黑"/>
          <w:color w:val="667085"/>
          <w:sz w:val="28"/>
          <w:szCs w:val="28"/>
        </w:rPr>
        <w:t xml:space="preserve">  [观点判断]</w:t>
      </w:r>
    </w:p>
    <w:p w14:paraId="76719A78">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在自然灾害面前人大多是脆弱的。灾害发生后往往会有心理学家对人们进行危机干预以缓解他们内心的痛苦。很多人认为应该号召更多的人来参与这项工作。你认为上述说法存在的最大的问题是？</w:t>
      </w:r>
    </w:p>
    <w:p w14:paraId="2C008BD5">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比起经济援助，灾后基础设施建设可能才最为迫切</w:t>
      </w:r>
    </w:p>
    <w:p w14:paraId="1E50AF53">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每个人都会经历灾难，只有经历痛苦才能成长</w:t>
      </w:r>
    </w:p>
    <w:p w14:paraId="5B6457ED">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心理辅导是非常专业的工作，一般人不具备这种技能</w:t>
      </w:r>
    </w:p>
    <w:p w14:paraId="103119D5">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自然灾害指给人类生存带来危害的自然现象</w:t>
      </w:r>
    </w:p>
    <w:p w14:paraId="46568ED9">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C</w:t>
      </w:r>
    </w:p>
    <w:p w14:paraId="05DFF3C4">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题干主张“号召更多人参与危机干预工作”，但心理辅导属于专业领域，需要特定技能和训练，一般人缺乏相应能力，盲目参与可能无法有效帮助他人甚至造成负面影响，C直接指出这一关键问题；A讨论经济援助和基础设施，与心理干预的专业性问题无关；B强调经历痛苦的必要性，未否定专业干预的价值；D是对自然灾害的定义解释，不涉及题干主张的合理性缺陷。有社会研究表明，很多人背后都会抱怨自己的朋友，调查者发放了562份问卷，发现91.25% 的被调查者都承认，自己曾经跟其他人抱怨过某位朋友，而且他们中大部分人都希望本提及的朋友不知道这件事。以下选项中，哪个更有可能是这个社会现象发生的原因？</w:t>
      </w:r>
    </w:p>
    <w:p w14:paraId="4037FB8A">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5D562AB4">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第124题</w:t>
      </w:r>
      <w:r>
        <w:rPr>
          <w:rFonts w:hint="eastAsia" w:ascii="微软雅黑" w:hAnsi="微软雅黑" w:eastAsia="微软雅黑" w:cs="微软雅黑"/>
          <w:color w:val="667085"/>
          <w:sz w:val="28"/>
          <w:szCs w:val="28"/>
        </w:rPr>
        <w:t xml:space="preserve">  [原因判断]</w:t>
      </w:r>
    </w:p>
    <w:p w14:paraId="5E2E638A">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有社会研究表明，很多人背后都会抱怨自己的朋友，调查者发放了562份问卷，发现91.25% 的被调查者都承认，自己曾经跟其他人抱怨过某位朋友，而且他们中大部分人都希望本提及的朋友不知道这件事。以下选项中，哪个更有可能是这个社会现象发生的原因？</w:t>
      </w:r>
    </w:p>
    <w:p w14:paraId="305F25DF">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朋友之间难免会有分析和摩擦，想要跟他人倾诉</w:t>
      </w:r>
    </w:p>
    <w:p w14:paraId="60E21398">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聊天需要会讲故事的人才能够聊的出彩</w:t>
      </w:r>
    </w:p>
    <w:p w14:paraId="2513187A">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聊天通常发生在两个人或者多个人之间</w:t>
      </w:r>
    </w:p>
    <w:p w14:paraId="11CF37B2">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人们通过抱怨朋友来拉近与别人的关系</w:t>
      </w:r>
    </w:p>
    <w:p w14:paraId="2EE9D83B">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A</w:t>
      </w:r>
    </w:p>
    <w:p w14:paraId="7F40301B">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社会研究显示多数人抱怨朋友且不希望被朋友知晓，核心在于朋友间存在真实的分歧与摩擦，倾诉是对这种负面情绪的自然宣泄，符合人之常情；B强调聊天需要“会讲故事的人”，与抱怨朋友无直接关联；C仅说明聊天的人数场景，未解释抱怨动机；D中“拉近关系” 的目的与“不希望朋友知道”的心理矛盾，相较之下，A更直接揭示现象背后因矛盾产生倾诉需求的本质原因。赵倩、钱蕊和孙芳三人在同一家公司工作，平时关系不错。钱蕊和赵倩家离得近，经常一起上下班。临近年底，公司并行的项目很多，员工经常加班。一次加班后，赵倩发现钱蕊和孙芳相约去看了电影而没有叫她。请问发生这个情况最可能的原因是：</w:t>
      </w:r>
    </w:p>
    <w:p w14:paraId="56A0233B">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783FE144">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第125题</w:t>
      </w:r>
      <w:r>
        <w:rPr>
          <w:rFonts w:hint="eastAsia" w:ascii="微软雅黑" w:hAnsi="微软雅黑" w:eastAsia="微软雅黑" w:cs="微软雅黑"/>
          <w:color w:val="667085"/>
          <w:sz w:val="28"/>
          <w:szCs w:val="28"/>
        </w:rPr>
        <w:t xml:space="preserve">  [原因判断]</w:t>
      </w:r>
    </w:p>
    <w:p w14:paraId="21B00802">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赵倩、钱蕊和孙芳三人在同一家公司工作，平时关系不错。钱蕊和赵倩家离得近，经常一起上下班。临近年底，公司并行的项目很多，员工经常加班。一次加班后，赵倩发现钱蕊和孙芳相约去看了电影而没有叫她。请问发生这个情况最可能的原因是：</w:t>
      </w:r>
    </w:p>
    <w:p w14:paraId="35A58212">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钱蕊和孙芳看赵倩工作很忙，不想打扰她</w:t>
      </w:r>
    </w:p>
    <w:p w14:paraId="060D282A">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任何一家公司都有行政部门</w:t>
      </w:r>
    </w:p>
    <w:p w14:paraId="78F879FC">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电影名称叫做《我和我的祖国》</w:t>
      </w:r>
    </w:p>
    <w:p w14:paraId="72B576B8">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钱蕊和孙芳关系更好，因此没有叫赵倩</w:t>
      </w:r>
    </w:p>
    <w:p w14:paraId="79F9640E">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A</w:t>
      </w:r>
    </w:p>
    <w:p w14:paraId="5F589042">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题干提及临近年底公司项目多、员工常加班，赵倩在加班后发现钱蕊和孙芳去看电影未叫她，结合加班忙碌的背景，最可能是钱蕊和孙芳看赵倩工作忙不想打扰她，而D选项仅从一次未叫人就推断关系更好较片面，B、C选项与题干情境无关，故A更合理。</w:t>
      </w:r>
    </w:p>
    <w:p w14:paraId="6DD5E75C">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7843DAD2">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第126题</w:t>
      </w:r>
      <w:r>
        <w:rPr>
          <w:rFonts w:hint="eastAsia" w:ascii="微软雅黑" w:hAnsi="微软雅黑" w:eastAsia="微软雅黑" w:cs="微软雅黑"/>
          <w:color w:val="667085"/>
          <w:sz w:val="28"/>
          <w:szCs w:val="28"/>
        </w:rPr>
        <w:t xml:space="preserve">  [可推出结论]</w:t>
      </w:r>
    </w:p>
    <w:p w14:paraId="5246C1DA">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情侣间感情破裂时通常会采用两种分手策略：直接型——向伴侣直接提出分手；回避型—— 在决定分手后通过减少两人的接触，等双方感情渐渐淡漠自然分手。有研究表明使用直接型策略比回避型策略给双方带来的心理影响会更小，但回避型策略可为自己带来更少的负罪感。基于材料，以下结论最合理的是？</w:t>
      </w:r>
    </w:p>
    <w:p w14:paraId="03FE720E">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直接谈论分手会让彼此更加轻松。</w:t>
      </w:r>
    </w:p>
    <w:p w14:paraId="456A9DC5">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回避型策略也是一种好的分手策略。</w:t>
      </w:r>
    </w:p>
    <w:p w14:paraId="65A47BAE">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两个人即便分手了还可以是好朋友。</w:t>
      </w:r>
    </w:p>
    <w:p w14:paraId="72D946E1">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不稳定的感情最终都会分手。</w:t>
      </w:r>
    </w:p>
    <w:p w14:paraId="065A4F26">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A</w:t>
      </w:r>
    </w:p>
    <w:p w14:paraId="10EF8BCF">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材料指出直接型策略比回避型给双方心理影响更小，可推知直接谈论分手会让彼此更轻松；B项“好的策略”无依据，材料仅比较两种策略的影响，未评判好坏；C、D项材料未涉及，属无关结论。近年来,“发疯”现象似乎在年轻人群体中越来越流行。一些“做人没必要太正常”、“拒绝精神内耗、有事直接发疯”的口号充斥着年轻人的社交媒体。在生活中，有时仅仅是因为同事、朋友的一句调侃和玩笑话，便有可能引发他们做出一些复杂、怪异、令人迷惑的行为。基于上述材料，以下哪一项是最合理的推论？</w:t>
      </w:r>
    </w:p>
    <w:p w14:paraId="08F64066">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09932518">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第127题</w:t>
      </w:r>
      <w:r>
        <w:rPr>
          <w:rFonts w:hint="eastAsia" w:ascii="微软雅黑" w:hAnsi="微软雅黑" w:eastAsia="微软雅黑" w:cs="微软雅黑"/>
          <w:color w:val="667085"/>
          <w:sz w:val="28"/>
          <w:szCs w:val="28"/>
        </w:rPr>
        <w:t xml:space="preserve">  [合理推断]</w:t>
      </w:r>
    </w:p>
    <w:p w14:paraId="7375BA0C">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近年来,“发疯”现象似乎在年轻人群体中越来越流行。一些“做人没必要太正常”、“拒绝精神内耗、有事直接发疯”的口号充斥着年轻人的社交媒体。在生活中，有时仅仅是因为同事、朋友的一句调侃和玩笑话，便有可能引发他们做出一些复杂、怪异、令人迷惑的行为。基于上述材料，以下哪一项是最合理的推论？</w:t>
      </w:r>
    </w:p>
    <w:p w14:paraId="4D72677A">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精神内耗是指陷入一些想法和情绪上的纠结，一般不需要进行心理干预</w:t>
      </w:r>
    </w:p>
    <w:p w14:paraId="7C31B92B">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正常是一种健康的状态，指的是人们在生理上无病无痛，不存在头疼脑热等问题</w:t>
      </w:r>
    </w:p>
    <w:p w14:paraId="65BDCD01">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那些看似是调侃和玩笑的话语，实际上可能对他们的内心造成了难以言喻的伤害</w:t>
      </w:r>
    </w:p>
    <w:p w14:paraId="0F5A2F56">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“发疯”实际上是一种非正式的表达，旨在用戏谑的方式表达内心难以排解的压力</w:t>
      </w:r>
    </w:p>
    <w:p w14:paraId="38654397">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D</w:t>
      </w:r>
    </w:p>
    <w:p w14:paraId="4D39461C">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材料指出年轻人中“发疯”现象流行，相关口号体现其拒绝精神内耗，结合生活中因调侃引发怪异行为的现象，可推知“发疯”是年轻人用戏谑方式表达内心难以排解的压力，D符合题意；A中“精神内耗是否需要心理干预”材料未提及，无法推出；B对“正常”的定义局限于生理层面，与材料中“正常”涉及精神状态的语境不符；C将调侃话语直接归因于造成伤害，材料仅说可能引发怪异行为，未明确调侃话语的实际影响，属于过度推断。一项关于当代年轻人消费观念的社会调查显示，相较于以往，越来越多的年轻人开始追求外在的物质财富，经常会一些价格高昂的名牌产品。以下哪个选项最能解释上述现象？</w:t>
      </w:r>
    </w:p>
    <w:p w14:paraId="5BCEF3AC">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046F6D80">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第128题</w:t>
      </w:r>
      <w:r>
        <w:rPr>
          <w:rFonts w:hint="eastAsia" w:ascii="微软雅黑" w:hAnsi="微软雅黑" w:eastAsia="微软雅黑" w:cs="微软雅黑"/>
          <w:color w:val="667085"/>
          <w:sz w:val="28"/>
          <w:szCs w:val="28"/>
        </w:rPr>
        <w:t xml:space="preserve">  [解释题]</w:t>
      </w:r>
    </w:p>
    <w:p w14:paraId="18A8FA67">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一项关于当代年轻人消费观念的社会调查显示，相较于以往，越来越多的年轻人开始追求外在的物质财富，经常会一些价格高昂的名牌产品。以下哪个选项最能解释上述现象？</w:t>
      </w:r>
    </w:p>
    <w:p w14:paraId="6D554BBB">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名牌产品一般是由消费者评选出来的称号，没有什么含金量</w:t>
      </w:r>
    </w:p>
    <w:p w14:paraId="11D1DC95">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只有拥有显赫的物质成就，才能获得他人的青睐和追捧</w:t>
      </w:r>
    </w:p>
    <w:p w14:paraId="56C74206">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随着古代恐龙化石的大量出土，年轻人开始热衷于收集这些化石</w:t>
      </w:r>
    </w:p>
    <w:p w14:paraId="450F64EF">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社会中有许多消费主义陷阱，对年轻人价值取向产生了错误引导</w:t>
      </w:r>
    </w:p>
    <w:p w14:paraId="7D45AE62">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D</w:t>
      </w:r>
    </w:p>
    <w:p w14:paraId="01CC2334">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D选项指出社会中消费主义陷阱对年轻人价值取向产生错误引导，直接解释了年轻人追求高价名牌产品这一现象的成因；A选项否定名牌含金量，与现象无因果关联；B选项“显赫物质成就”与“名牌产品”概念不完全等同，且“获得青睐”的表述较片面；C选项“恐龙化石” 与题干现象无关，故D为最合理解释。一篇研究文献指出，在组织中与有权势的人建立联系，在很大程度上有利于提升一个人的社会地位。因此部分研究者认为，那些努力维持与领导的良好关系的下属，都是想向上爬的人。以下哪个选项最适用于反驳上述观点？</w:t>
      </w:r>
    </w:p>
    <w:p w14:paraId="70EE8B84">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22AFBF5B">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第129题</w:t>
      </w:r>
      <w:r>
        <w:rPr>
          <w:rFonts w:hint="eastAsia" w:ascii="微软雅黑" w:hAnsi="微软雅黑" w:eastAsia="微软雅黑" w:cs="微软雅黑"/>
          <w:color w:val="667085"/>
          <w:sz w:val="28"/>
          <w:szCs w:val="28"/>
        </w:rPr>
        <w:t xml:space="preserve">  [反驳题]</w:t>
      </w:r>
    </w:p>
    <w:p w14:paraId="7B74F072">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一篇研究文献指出，在组织中与有权势的人建立联系，在很大程度上有利于提升一个人的社会地位。因此部分研究者认为，那些努力维持与领导的良好关系的下属，都是想向上爬的人。以下哪个选项最适用于反驳上述观点？</w:t>
      </w:r>
    </w:p>
    <w:p w14:paraId="1F855280">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下属在职场关系中处于弱势地位，只有维持与领导的良好关系，才能避免受到上级的排挤</w:t>
      </w:r>
    </w:p>
    <w:p w14:paraId="4E70E1B1">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这篇文章由一位知名学者发表，除了这篇文章，他还参与过许多学术论坛和会议</w:t>
      </w:r>
    </w:p>
    <w:p w14:paraId="3542D9FF">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该期刊是一份全国性学术刊物，在全国甚至全世界范围内都有较高的影响力</w:t>
      </w:r>
    </w:p>
    <w:p w14:paraId="20C72FBA">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一些人拥有良好的社交技能，他们能够维持与领导的良好关系是这些技能的自然体现</w:t>
      </w:r>
    </w:p>
    <w:p w14:paraId="42987FF0">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A</w:t>
      </w:r>
    </w:p>
    <w:p w14:paraId="42302EF5">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A选项最合理，它指出维持与领导关系可能是为了避免被排挤，而非单纯为了晋升，直接反驳了"都是想向上爬"的片面结论。B、C选项与研究观点无关，D选项虽提供替代解释但不如A选项直接反驳核心论点。有媒体报道了一个很有趣的社会现象：很多年轻人开始给自己工作账号换上“让领导失去沟通欲望”、“不敢委以重任”的“痴呆”头像，比如流着口水的派大星、呆呆的卡通小猫等，以期让领导在安排工作时跳过自己。下列哪个选项最有可能是造成这一现象的原因？</w:t>
      </w:r>
    </w:p>
    <w:p w14:paraId="3DABAAA4">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4C6A4E7C">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第130题</w:t>
      </w:r>
      <w:r>
        <w:rPr>
          <w:rFonts w:hint="eastAsia" w:ascii="微软雅黑" w:hAnsi="微软雅黑" w:eastAsia="微软雅黑" w:cs="微软雅黑"/>
          <w:color w:val="667085"/>
          <w:sz w:val="28"/>
          <w:szCs w:val="28"/>
        </w:rPr>
        <w:t xml:space="preserve">  [解释题]</w:t>
      </w:r>
    </w:p>
    <w:p w14:paraId="3E731B5E">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小张工作勤奋，但平时喜欢独处。最近，公司组织了一次团建活动，要求大家自由分组进行游戏。当同事们三三两两地聚在一起时，小张并没有像其他人那样迅速完成组队，而是等了好一会儿才有一位同事注意到他，邀请他入队。以下哪个选项最能解释小张没有被及时邀请入组的原因？</w:t>
      </w:r>
    </w:p>
    <w:p w14:paraId="639D4B43">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加班文化引发了关于工作与生活平衡、劳动者权益保护等的广泛讨论</w:t>
      </w:r>
    </w:p>
    <w:p w14:paraId="66D40A31">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在类似活动中同事们首先会邀请自己的好朋友，因此不愿意邀请小张</w:t>
      </w:r>
    </w:p>
    <w:p w14:paraId="73BB778D">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小张平时跟同事交流不多，同事们对他不够熟悉，不太好意思邀请他</w:t>
      </w:r>
    </w:p>
    <w:p w14:paraId="39660A99">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大多数公司一般每个月都会组织一次团建，目的是促进员工之间的交流</w:t>
      </w:r>
    </w:p>
    <w:p w14:paraId="114A793C">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C</w:t>
      </w:r>
    </w:p>
    <w:p w14:paraId="070C77FD">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题干中提到小张平时喜欢独处，可推测其与同事交流较少，导致同事们对他不够熟悉，所以在团建分组时不太好意思主动邀请他，C选项符合这一逻辑；A选项加班文化与分组邀请无关；B选项“不愿意邀请”在题干中无依据；D选项说明团建目的，但未解释小张未被及时邀请的原因。</w:t>
      </w:r>
    </w:p>
    <w:p w14:paraId="2637B98D">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1187508A">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第131题</w:t>
      </w:r>
      <w:r>
        <w:rPr>
          <w:rFonts w:hint="eastAsia" w:ascii="微软雅黑" w:hAnsi="微软雅黑" w:eastAsia="微软雅黑" w:cs="微软雅黑"/>
          <w:color w:val="667085"/>
          <w:sz w:val="28"/>
          <w:szCs w:val="28"/>
        </w:rPr>
        <w:t xml:space="preserve">  [主观论述题]</w:t>
      </w:r>
    </w:p>
    <w:p w14:paraId="72D13F7A">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公司新项目立项后，领导要求项目成员每人提交一份策划方案，并表示将据此选出本项目的负责人。接到要求后，同事们聚集在一起讨论解决方案，但小红却找了一个隔间独自撰写方案，并不参与大家的讨论。你认为小红这么做的原因是什么？请写出你认为最有可能的一条原因</w:t>
      </w:r>
    </w:p>
    <w:p w14:paraId="27E75919">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参考作答：</w:t>
      </w:r>
      <w:r>
        <w:rPr>
          <w:rFonts w:hint="eastAsia" w:ascii="微软雅黑" w:hAnsi="微软雅黑" w:eastAsia="微软雅黑" w:cs="微软雅黑"/>
          <w:sz w:val="28"/>
          <w:szCs w:val="28"/>
        </w:rPr>
        <w:t>小红希望在负责人选拔中拿出有个人辨识度的方案，因此先独立完成构思，避免集体讨论带来的思路同质化，靠原创且完整的解决方案体现自身能力，以此竞争岗位。小红秉持 “先独立思考、再集体碰撞” 的工作方法，先独立形成完整方案框架，避免一开始就被他人思路带偏，后续再结合讨论优化，以此展现自身的策划能力。小红想通过独立完成方案，展现自己独立操盘项目的思路与决策能力，契合项目负责人的岗位要求，而非依赖集体讨论产出成果，以此在选拔中突出自身胜任力。小红打算先独立梳理出一套完整的策划逻辑，确保方案思路的连贯性与完整性，后续再吸收他人建议优化，用高质量的独立成果参与项目负责人的竞争。小红刻意避开集体讨论的从众效应，先独立输出完整方案，目的是在选拔中呈现自己的核心思考价值，而非整合他人观点，以此证明自己能胜任负责人角色。</w:t>
      </w:r>
    </w:p>
    <w:p w14:paraId="535C5FF3">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答题要点：</w:t>
      </w:r>
      <w:r>
        <w:rPr>
          <w:rFonts w:hint="eastAsia" w:ascii="微软雅黑" w:hAnsi="微软雅黑" w:eastAsia="微软雅黑" w:cs="微软雅黑"/>
          <w:color w:val="444B55"/>
          <w:sz w:val="28"/>
          <w:szCs w:val="28"/>
        </w:rPr>
        <w:t>核心踩分点：紧扣场景前提：必须关联「选拔项目负责人」这一核心背景，不能脱离目的谈行为；归因正向职业：动机落脚于「提升方案质量、展现个人能力、公平竞争岗位」，不做 “不合群、看不起同事、想独吞功劳” 等负面揣测；逻辑闭环自洽：解释清楚 “独自写” 和 “竞争负责人” 的因果关系 —— 独立思考能避免从众，方案更有辨识度。低分避坑：以下表述会大幅扣分，务必避开：负面归因：“小红性格孤僻不合群”“小红看不起同事的想法”“小红想偷偷抢功”；表层无深度：“小红喜欢安静的环境”“人多讨论太吵”；偏离题意：完全不提负责人选拔，只说 “小红做事习惯自己来”。</w:t>
      </w:r>
    </w:p>
    <w:p w14:paraId="6F0753AA">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1B3B0A4C">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第132题</w:t>
      </w:r>
      <w:r>
        <w:rPr>
          <w:rFonts w:hint="eastAsia" w:ascii="微软雅黑" w:hAnsi="微软雅黑" w:eastAsia="微软雅黑" w:cs="微软雅黑"/>
          <w:color w:val="667085"/>
          <w:sz w:val="28"/>
          <w:szCs w:val="28"/>
        </w:rPr>
        <w:t xml:space="preserve">  [主观论述题]</w:t>
      </w:r>
    </w:p>
    <w:p w14:paraId="23CC4905">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李昂是某项目团队的新成员，在一次培训会上领导发现李昂没有听课而在忙着赶报告，便当众训斥了他，但却对当时坐李昂身边正在上网的项目经理刘梅视若无睹。你觉得领导这么做的原因是什么？请你写出你认为最有可能一条原因。</w:t>
      </w:r>
    </w:p>
    <w:p w14:paraId="58653756">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参考作答：</w:t>
      </w:r>
      <w:r>
        <w:rPr>
          <w:rFonts w:hint="eastAsia" w:ascii="微软雅黑" w:hAnsi="微软雅黑" w:eastAsia="微软雅黑" w:cs="微软雅黑"/>
          <w:sz w:val="28"/>
          <w:szCs w:val="28"/>
        </w:rPr>
        <w:t>可能领导认为李昂作为新成员应更注重培训学习，而刘梅基于其职位、经验或其他原因（如正在处理紧急事务），领导认为她有自主安排时间的权限。也可能是领导对李昂期望更高，希望他通过培训尽快融入团队，而刘梅作为资深员工已不需要这种监督。</w:t>
      </w:r>
    </w:p>
    <w:p w14:paraId="796720DB">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答题要点：</w:t>
      </w:r>
      <w:r>
        <w:rPr>
          <w:rFonts w:hint="eastAsia" w:ascii="微软雅黑" w:hAnsi="微软雅黑" w:eastAsia="微软雅黑" w:cs="微软雅黑"/>
          <w:color w:val="444B55"/>
          <w:sz w:val="28"/>
          <w:szCs w:val="28"/>
        </w:rPr>
        <w:t>紧扣场景前提：必须关联"新成员培训"和"项目经理上网"这两个核心对比。归因正向职业：从角色定位、经验差异、期望差异等角度分析。避免写成领导偏心、权力霸凌等负面归因。</w:t>
      </w:r>
    </w:p>
    <w:p w14:paraId="49794D25">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0585BDF8">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第133题</w:t>
      </w:r>
      <w:r>
        <w:rPr>
          <w:rFonts w:hint="eastAsia" w:ascii="微软雅黑" w:hAnsi="微软雅黑" w:eastAsia="微软雅黑" w:cs="微软雅黑"/>
          <w:color w:val="667085"/>
          <w:sz w:val="28"/>
          <w:szCs w:val="28"/>
        </w:rPr>
        <w:t xml:space="preserve">  [主观论述题]</w:t>
      </w:r>
    </w:p>
    <w:p w14:paraId="1711BF03">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刘启毕业于某高校，成绩优异，他先后面试A、B两家公司，A公司为国企，B公司为外企，最后刘启被B公司成功录用，而未被A公司录用。根据上述材料，你认为刘启未被A公司录用的原因是什么？请写出你认为最合理的一条。</w:t>
      </w:r>
    </w:p>
    <w:p w14:paraId="2F6194E9">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参考作答：</w:t>
      </w:r>
      <w:r>
        <w:rPr>
          <w:rFonts w:hint="eastAsia" w:ascii="微软雅黑" w:hAnsi="微软雅黑" w:eastAsia="微软雅黑" w:cs="微软雅黑"/>
          <w:sz w:val="28"/>
          <w:szCs w:val="28"/>
        </w:rPr>
        <w:t>刘启与A公司的企业文化不匹配。国企和外企在用人标准上存在差异，A公司可能更看重稳定性、服从性或体制内经验，而刘启的背景和特质更契合外企的用人偏好。录用与否不仅取决于个人能力，还取决于候选人与组织文化的匹配度。</w:t>
      </w:r>
    </w:p>
    <w:p w14:paraId="7936E066">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答题要点：</w:t>
      </w:r>
      <w:r>
        <w:rPr>
          <w:rFonts w:hint="eastAsia" w:ascii="微软雅黑" w:hAnsi="微软雅黑" w:eastAsia="微软雅黑" w:cs="微软雅黑"/>
          <w:color w:val="444B55"/>
          <w:sz w:val="28"/>
          <w:szCs w:val="28"/>
        </w:rPr>
        <w:t>紧扣场景前提：必须关联"A公司国企、B公司外企"的核心对比。归因正向职业：从企业文化匹配、用人标准差异角度分析。避免写成A公司有黑幕、面试官水平低等负面归因。</w:t>
      </w:r>
    </w:p>
    <w:p w14:paraId="5EACA72A">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568F72EE">
      <w:pPr>
        <w:rPr>
          <w:rFonts w:hint="eastAsia" w:ascii="微软雅黑" w:hAnsi="微软雅黑" w:eastAsia="微软雅黑" w:cs="微软雅黑"/>
          <w:sz w:val="28"/>
          <w:szCs w:val="28"/>
        </w:rPr>
      </w:pPr>
      <w:r>
        <w:rPr>
          <w:rFonts w:hint="eastAsia" w:ascii="微软雅黑" w:hAnsi="微软雅黑" w:eastAsia="微软雅黑" w:cs="微软雅黑"/>
          <w:sz w:val="28"/>
          <w:szCs w:val="28"/>
        </w:rPr>
        <w:br w:type="page"/>
      </w:r>
    </w:p>
    <w:p w14:paraId="6B9E7AAA">
      <w:pPr>
        <w:pStyle w:val="3"/>
        <w:rPr>
          <w:rFonts w:hint="eastAsia" w:ascii="微软雅黑" w:hAnsi="微软雅黑" w:eastAsia="微软雅黑" w:cs="微软雅黑"/>
          <w:sz w:val="28"/>
          <w:szCs w:val="28"/>
        </w:rPr>
      </w:pPr>
      <w:r>
        <w:rPr>
          <w:rFonts w:hint="eastAsia" w:ascii="微软雅黑" w:hAnsi="微软雅黑" w:eastAsia="微软雅黑" w:cs="微软雅黑"/>
          <w:sz w:val="28"/>
          <w:szCs w:val="28"/>
        </w:rPr>
        <w:t>测评项目2：情境判断</w:t>
      </w:r>
    </w:p>
    <w:p w14:paraId="5365A8E8">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第1题</w:t>
      </w:r>
      <w:r>
        <w:rPr>
          <w:rFonts w:hint="eastAsia" w:ascii="微软雅黑" w:hAnsi="微软雅黑" w:eastAsia="微软雅黑" w:cs="微软雅黑"/>
          <w:color w:val="667085"/>
          <w:sz w:val="28"/>
          <w:szCs w:val="28"/>
        </w:rPr>
        <w:t xml:space="preserve">  [情境判断]</w:t>
      </w:r>
    </w:p>
    <w:p w14:paraId="5BA86892">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你是公司某技术团队的负责人，小沛的团队最近向你提了一个技术需求，评估后你发现用传统方案或最新的技术手段都可以满足该需求。新技术具有更好的适配性，但是需要小沛的团队多增加一些工作量。虽然你极力推荐新技术，但经过初次沟通，小沛团队仍然坚持使用传统方案。面对这种情况，你会怎么做？</w:t>
      </w:r>
    </w:p>
    <w:p w14:paraId="500AAD1D">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向其分析新旧技术本身的优劣势，推荐使用新技术来解决现在的技术需求及未来可拓展的业务场景</w:t>
      </w:r>
    </w:p>
    <w:p w14:paraId="6A0D5A2E">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按照小沛团队的要求进行技术方案支持，等到以后有适当的时机再向小沛团队进行新技术方案的宣导和建议</w:t>
      </w:r>
    </w:p>
    <w:p w14:paraId="3F316407">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向其分析新技术的优势和需要小沛团队配合的工作量，推荐ta使用新技术布局未来的业务场景</w:t>
      </w:r>
    </w:p>
    <w:p w14:paraId="74BE22CF">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向其分析新技术的优势及未来会给小沛团队带来的长远收益，表明如果采用新技术会在开发资源上进行优先支持</w:t>
      </w:r>
    </w:p>
    <w:p w14:paraId="63EFC511">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C</w:t>
      </w:r>
    </w:p>
    <w:p w14:paraId="3FF387A5">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C选项既清晰分析新技术优势及需配合的工作量，让小沛团队了解成本与收益，又从布局未来业务场景的角度强调新技术的长远价值，兼顾当前需求与未来发展，比A更聚焦配合工作量的说明，比B更积极推动技术优化，比D更侧重业务场景布局的合理性，能更全面地说服对方并体现技术规划的前瞻性。今年公司安排你到新成立的分公司，负责一个小团队。该团队目前接手的工作主要由总部分配，难度不大且收益可观。渐渐地你发现大家安于现状有些懈怠，因此你认为团队可以尝试一些新的业务。领导却表示：“不确定因素较多，作为新成立的公司，我们更应该‘求稳’……” 面临这种情况，你会怎么做？</w:t>
      </w:r>
    </w:p>
    <w:p w14:paraId="1569E820">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1222F7D1">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第2题</w:t>
      </w:r>
      <w:r>
        <w:rPr>
          <w:rFonts w:hint="eastAsia" w:ascii="微软雅黑" w:hAnsi="微软雅黑" w:eastAsia="微软雅黑" w:cs="微软雅黑"/>
          <w:color w:val="667085"/>
          <w:sz w:val="28"/>
          <w:szCs w:val="28"/>
        </w:rPr>
        <w:t xml:space="preserve">  [情境判断]</w:t>
      </w:r>
    </w:p>
    <w:p w14:paraId="3B75085B">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今年公司安排你到新成立的分公司，负责一个小团队。该团队目前接手的工作主要由总部分配，难度不大且收益可观。渐渐地你发现大家安于现状有些懈怠，因此你认为团队可以尝试一些新的业务。领导却表示：“不确定因素较多，作为新成立的公司，我们更应该‘求稳’……” 面临这种情况，你会怎么做？</w:t>
      </w:r>
    </w:p>
    <w:p w14:paraId="34E63988">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在不影响目前工作的基础上请领导批准自己，先带团队尝试接触新的业务</w:t>
      </w:r>
    </w:p>
    <w:p w14:paraId="0B9A37E7">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了解总部战略并尝试与自己的想法相结合，形成方案尝试说服领导</w:t>
      </w:r>
    </w:p>
    <w:p w14:paraId="22F8D078">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悉心听取领导建议，将主要精力放在做好本职工作而非拓展新业务上</w:t>
      </w:r>
    </w:p>
    <w:p w14:paraId="6AD4454B">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持续关注新业务可能的方向，等未来组织发展需要时便可以更快上手</w:t>
      </w:r>
    </w:p>
    <w:p w14:paraId="647755E1">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B</w:t>
      </w:r>
    </w:p>
    <w:p w14:paraId="2736A39B">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B选项既尊重领导“求稳”的思路，又通过了解总部战略使新业务想法更具可行性，形成具体方案能降低不确定因素，以专业方式说服领导，兼顾稳定性与积极性，利于长期发展。你是某款新产品的技术研发人员，在产品上线一段时间后，销售反馈目前正在跟进一家重点大客户，但因产品底层逻辑比较复杂，销售对此了解不深，希望你能在未来一段时间内协助 ta完成产品的介绍与答疑工作。而你所在团队下周即将上线一个重要产品功能，现处于最终测试优化阶段，协助销售将会增大无法按时上线的风险。面对这种情况，接下来你会怎么做？</w:t>
      </w:r>
    </w:p>
    <w:p w14:paraId="02F4B6F5">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7B8E1DF3">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第3题</w:t>
      </w:r>
      <w:r>
        <w:rPr>
          <w:rFonts w:hint="eastAsia" w:ascii="微软雅黑" w:hAnsi="微软雅黑" w:eastAsia="微软雅黑" w:cs="微软雅黑"/>
          <w:color w:val="667085"/>
          <w:sz w:val="28"/>
          <w:szCs w:val="28"/>
        </w:rPr>
        <w:t xml:space="preserve">  [情境判断]</w:t>
      </w:r>
    </w:p>
    <w:p w14:paraId="4998AF46">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你是某款新产品的技术研发人员，在产品上线一段时间后，销售反馈目前正在跟进一家重点大客户，但因产品底层逻辑比较复杂，销售对此了解不深，希望你能在未来一段时间内协助 ta完成产品的介绍与答疑工作。而你所在团队下周即将上线一个重要产品功能，现处于最终测试优化阶段，协助销售将会增大无法按时上线的风险。面对这种情况，接下来你会怎么做？</w:t>
      </w:r>
    </w:p>
    <w:p w14:paraId="49B8022D">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建议对方向双方领导说明情况，由领导出面沟通进行任务的指派和分配</w:t>
      </w:r>
    </w:p>
    <w:p w14:paraId="0A4C40D9">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让销售每天梳理和汇总客户关注的问题，自己每天会抽时间给他做集中答复</w:t>
      </w:r>
    </w:p>
    <w:p w14:paraId="0DE5C9FB">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把产品开发手册发给销售供他学习，并告诉销售如果有什么疑问可以再咨询自己</w:t>
      </w:r>
    </w:p>
    <w:p w14:paraId="44F91585">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发起会议，围绕客户的核心疑问与销售详细沟通，帮助ta快速了解产品的底层逻辑</w:t>
      </w:r>
    </w:p>
    <w:p w14:paraId="271F6430">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D</w:t>
      </w:r>
    </w:p>
    <w:p w14:paraId="15A71A0B">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D选项通过集中沟通高效解决销售的知识盲点，既确保销售能独立应对客户咨询，又最大限度减少对研发工作的持续干扰，平衡了客户需求与项目进度。A将决策推给领导缺乏主动性，B的每日沟通效率低下且影响研发，C的手册学习无法满足紧急的客户需求。你负责的团队正在做一个孵化类项目，该项目初期主要是通过低价策略把较为新颖的产品推广到市场上，快速吸引和积攒用户，在建立起广泛的用户基础后，构建线上平台并实现盈利。经过测算，公司预期该项目有较好的前景并给足了预算。半年后，虽然项目已经积累了不少用户，但迟迟没有产生盈利。部门领导听到这个项目的营收情况时也常常沉默不语。面对这种情况，你会怎么做？</w:t>
      </w:r>
    </w:p>
    <w:p w14:paraId="65151164">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6939F0B4">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第4题</w:t>
      </w:r>
      <w:r>
        <w:rPr>
          <w:rFonts w:hint="eastAsia" w:ascii="微软雅黑" w:hAnsi="微软雅黑" w:eastAsia="微软雅黑" w:cs="微软雅黑"/>
          <w:color w:val="667085"/>
          <w:sz w:val="28"/>
          <w:szCs w:val="28"/>
        </w:rPr>
        <w:t xml:space="preserve">  [情境判断]</w:t>
      </w:r>
    </w:p>
    <w:p w14:paraId="30103CCC">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你负责的团队正在做一个孵化类项目，该项目初期主要是通过低价策略把较为新颖的产品推广到市场上，快速吸引和积攒用户，在建立起广泛的用户基础后，构建线上平台并实现盈利。经过测算，公司预期该项目有较好的前景并给足了预算。半年后，虽然项目已经积累了不少用户，但迟迟没有产生盈利。部门领导听到这个项目的营收情况时也常常沉默不语。面对这种情况，你会怎么做？</w:t>
      </w:r>
    </w:p>
    <w:p w14:paraId="15D1937F">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向领导展示项目未来的前景和盈利规划，并定期向其汇报项目进展</w:t>
      </w:r>
    </w:p>
    <w:p w14:paraId="200280BB">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适度推出一些付费的增值服务，尽可能改善项目当前的营收状况</w:t>
      </w:r>
    </w:p>
    <w:p w14:paraId="326D4989">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优先推进项目中可盈利部分的构建，尽快实现项目盈利</w:t>
      </w:r>
    </w:p>
    <w:p w14:paraId="34490C90">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先在一部分已有的客户上尝试实现变现，用盈利提振部门信心</w:t>
      </w:r>
    </w:p>
    <w:p w14:paraId="1C5C7603">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A</w:t>
      </w:r>
    </w:p>
    <w:p w14:paraId="790F31E1">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A选项既展现了对项目前景的信心（缓解领导沉默压力），又通过定期汇报体现主动管理意识，最符合孵化期项目的特点——允许短期亏损以换取长期用户积累，同时保持领导对项目的持续关注和支持。B、C、D都过早聚焦盈利，可能违背孵化期"先圈地后种地"的战略逻辑。你是一名资深技术开发人员，合作的产品经理凯丽向你提出需求，想在产品中增加一个功能，但ta目前的方案比较复杂，需从0到1搭建一个技术框架，投入产出比很低。你建议凯丽换一种新方案，可借用隔壁团队的某技术实现类似功能，开发周期短，也能解决绝大部分的用户问题。凯丽听后表示已和自己领导汇报过原计划并得到认可，自己不赞成再大改。面对此情况，你会如何做：</w:t>
      </w:r>
    </w:p>
    <w:p w14:paraId="23AD38B6">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74594120">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第5题</w:t>
      </w:r>
      <w:r>
        <w:rPr>
          <w:rFonts w:hint="eastAsia" w:ascii="微软雅黑" w:hAnsi="微软雅黑" w:eastAsia="微软雅黑" w:cs="微软雅黑"/>
          <w:color w:val="667085"/>
          <w:sz w:val="28"/>
          <w:szCs w:val="28"/>
        </w:rPr>
        <w:t xml:space="preserve">  [情境判断]</w:t>
      </w:r>
    </w:p>
    <w:p w14:paraId="5444AF02">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你是一名资深技术开发人员，合作的产品经理凯丽向你提出需求，想在产品中增加一个功能，但ta目前的方案比较复杂，需从0到1搭建一个技术框架，投入产出比很低。你建议凯丽换一种新方案，可借用隔壁团队的某技术实现类似功能，开发周期短，也能解决绝大部分的用户问题。凯丽听后表示已和自己领导汇报过原计划并得到认可，自己不赞成再大改。面对此情况，你会如何做：</w:t>
      </w:r>
    </w:p>
    <w:p w14:paraId="133C2540">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再约凯丽讨论下方案，在借鉴现有技术的前提下研究还能提升哪些细节，以尽可能满足 ta的需求</w:t>
      </w:r>
    </w:p>
    <w:p w14:paraId="6BBCCD29">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建议ta再和领导商量下，因为今年公司对产品和开发都要考核投入产出效率，新方案也能更快看到成效</w:t>
      </w:r>
    </w:p>
    <w:p w14:paraId="263957C9">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告诉ta现方案对底层技术改动较大，让ta们先准备相关论证材料，通过技术评审会后再开始排期</w:t>
      </w:r>
    </w:p>
    <w:p w14:paraId="5C5607A6">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和自己领导说明背景与自己的建议，邀请两边领导一起沟通，请领导帮忙劝说对方采用更经济的方案</w:t>
      </w:r>
    </w:p>
    <w:p w14:paraId="7D6B9EB4">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A</w:t>
      </w:r>
    </w:p>
    <w:p w14:paraId="1BA9938E">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A选项既尊重凯丽已汇报原计划的现状，又通过主动讨论在借鉴现有技术基础上优化细节，既坚持高效方案又兼顾其需求，有利于推动合作且避免直接冲突；B选项让凯丽再找领导可能让其为难，且未直接解决其不赞成大改的态度；C选项强调技术难度但未提供替代方案，可能激化矛盾；D选项直接找领导可能越级且让凯丽被动，相比之下A更灵活务实，利于问题逐步解决。作为技术团队负责人，你牵头与市场团队合作一个项目。项目进展到一半时，公司突然通知要削减预算。在新的预算限制下，技术团队和市场团队都需要调整各自的工作计划与经费预算。你的团队倾向于保持技术经费投入不变，市场团队也希望预算削减不会影响到本部门。双方都坚持自己的立场，眼看项目面临停滞的风险。面对这一情况，你会怎么做？</w:t>
      </w:r>
    </w:p>
    <w:p w14:paraId="550802E2">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6C2396C4">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第6题</w:t>
      </w:r>
      <w:r>
        <w:rPr>
          <w:rFonts w:hint="eastAsia" w:ascii="微软雅黑" w:hAnsi="微软雅黑" w:eastAsia="微软雅黑" w:cs="微软雅黑"/>
          <w:color w:val="667085"/>
          <w:sz w:val="28"/>
          <w:szCs w:val="28"/>
        </w:rPr>
        <w:t xml:space="preserve">  [情境判断]</w:t>
      </w:r>
    </w:p>
    <w:p w14:paraId="7AC56591">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作为技术团队负责人，你牵头与市场团队合作一个项目。项目进展到一半时，公司突然通知要削减预算。在新的预算限制下，技术团队和市场团队都需要调整各自的工作计划与经费预算。你的团队倾向于保持技术经费投入不变，市场团队也希望预算削减不会影响到本部门。双方都坚持自己的立场，眼看项目面临停滞的风险。面对这一情况，你会怎么做？</w:t>
      </w:r>
    </w:p>
    <w:p w14:paraId="6AC1384D">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保留本团队能够最低限度运行的运算，要求市场团队在其他项目中给予一定的支持</w:t>
      </w:r>
    </w:p>
    <w:p w14:paraId="265F3B80">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为保证项目正常运行，将当前面临的难题汇报给上级领导，由他们来决定预算分配</w:t>
      </w:r>
    </w:p>
    <w:p w14:paraId="05E6005C">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请资深专家跟领导说明本团队的预算实在无法缩减，请求领导帮忙与市场团队协调</w:t>
      </w:r>
    </w:p>
    <w:p w14:paraId="2D2A925A">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组织召开项目会议，邀请双方团队共同讨论预算削减的影响，商讨一个恰当的方案</w:t>
      </w:r>
    </w:p>
    <w:p w14:paraId="7C676860">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D</w:t>
      </w:r>
    </w:p>
    <w:p w14:paraId="7E625997">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组织双方共同讨论能促进信息透明与换位思考，通过协作寻找兼顾双方核心需求的解决方案，既避免部门对立，又能发挥团队主观能动性解决问题，比被动依赖上级决策或单方面妥协更有利于项目长期推进和跨部门协作。你是公司市场部某团队的负责人，承担统筹本团队成员完成市场推广和品牌建设等工作。最近，公司请外部管理咨询公司对市场部所有团队进行了一次全面的评估，结果显示你所负责的团队在创新和适应市场变化方面表现不佳。面对这一情况，你会怎么做？</w:t>
      </w:r>
    </w:p>
    <w:p w14:paraId="23C4E158">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57FF1E77">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第7题</w:t>
      </w:r>
      <w:r>
        <w:rPr>
          <w:rFonts w:hint="eastAsia" w:ascii="微软雅黑" w:hAnsi="微软雅黑" w:eastAsia="微软雅黑" w:cs="微软雅黑"/>
          <w:color w:val="667085"/>
          <w:sz w:val="28"/>
          <w:szCs w:val="28"/>
        </w:rPr>
        <w:t xml:space="preserve">  [情境判断]</w:t>
      </w:r>
    </w:p>
    <w:p w14:paraId="2294C266">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你是公司市场部某团队的负责人，承担统筹本团队成员完成市场推广和品牌建设等工作。最近，公司请外部管理咨询公司对市场部所有团队进行了一次全面的评估，结果显示你所负责的团队在创新和适应市场变化方面表现不佳。面对这一情况，你会怎么做？</w:t>
      </w:r>
    </w:p>
    <w:p w14:paraId="2F5A9347">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结合评估结果与实践经历，梳理自己在管理中的优劣势，有的放矢地改进工作</w:t>
      </w:r>
    </w:p>
    <w:p w14:paraId="63DFFFFE">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外部咨询公司的评估结果可能无法如实反映现实情况，向上级寻求更多信息反馈</w:t>
      </w:r>
    </w:p>
    <w:p w14:paraId="1DDE9A1C">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与团队成员就部门评估结果进行会谈，了解他们对此次评估结果的看法和建议</w:t>
      </w:r>
    </w:p>
    <w:p w14:paraId="73E9CDD8">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针对评估结果中暴露出的问题，尝试寻找合适的培训、研修来改善团队的短板</w:t>
      </w:r>
    </w:p>
    <w:p w14:paraId="197F8195">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A</w:t>
      </w:r>
    </w:p>
    <w:p w14:paraId="74B9D8A4">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A选项既体现管理者自我反思的主动性（针对评估结果改进管理），又涵盖系统性改进思路（结合实践梳理优劣势），最符合领导力提升逻辑。B质疑评估结果显得推诿责任，C 仅聚焦团队反馈而忽略管理者自身责任，D的培训措施缺乏前期诊断（未先分析问题根源）。公司近期在推行新的技术规范制度，要求技术人员遵照统一的、更完善的流程方法来执行任务。你最近被安排担任一位年轻新员工Terry的导师，以帮助ta更快融入、掌握公司的做事方法，从而更好地发展。你发现Terry很上进好强，技术靠谱，但私下经常抱怨这套技术规范，认为麻烦、低效，检查ta提交上来的工作时也看得到为此敷衍的痕迹。面对上述情况，你会怎么做？</w:t>
      </w:r>
    </w:p>
    <w:p w14:paraId="51008E5B">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45FA10A2">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第8题</w:t>
      </w:r>
      <w:r>
        <w:rPr>
          <w:rFonts w:hint="eastAsia" w:ascii="微软雅黑" w:hAnsi="微软雅黑" w:eastAsia="微软雅黑" w:cs="微软雅黑"/>
          <w:color w:val="667085"/>
          <w:sz w:val="28"/>
          <w:szCs w:val="28"/>
        </w:rPr>
        <w:t xml:space="preserve">  [情境判断]</w:t>
      </w:r>
    </w:p>
    <w:p w14:paraId="696603B5">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公司近期在推行新的技术规范制度，要求技术人员遵照统一的、更完善的流程方法来执行任务。你最近被安排担任一位年轻新员工Terry的导师，以帮助ta更快融入、掌握公司的做事方法，从而更好地发展。你发现Terry很上进好强，技术靠谱，但私下经常抱怨这套技术规范，认为麻烦、低效，检查ta提交上来的工作时也看得到为此敷衍的痕迹。面对上述情况，你会怎么做？</w:t>
      </w:r>
    </w:p>
    <w:p w14:paraId="7385638A">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问问ta对技术规范的利弊有何看法，邀请ta和你一起在规范之下研发一些提效小工具</w:t>
      </w:r>
    </w:p>
    <w:p w14:paraId="70538A43">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指出ta在工作中不符合规范的地方，严格要求，请ta尽快改正并重新提交工作结果</w:t>
      </w:r>
    </w:p>
    <w:p w14:paraId="7819BE29">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告诉ta这是业界成熟经验，也是公司战略重点，在职涯早期建立好习惯能受益深远</w:t>
      </w:r>
    </w:p>
    <w:p w14:paraId="09C22DF1">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告诉ta技术规范有助提高产品和项目的稳定性，更能避免大家来回返工造成更严重的低效</w:t>
      </w:r>
    </w:p>
    <w:p w14:paraId="11DFDA00">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A</w:t>
      </w:r>
    </w:p>
    <w:p w14:paraId="785042BC">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A选项通过引导Terry客观分析规范利弊，既尊重其想法又激发参与感，邀请其研发提效工具可将抱怨转化为行动，既解决其认为“麻烦低效”的核心矛盾，又能让其在实践中理解规范价值，同时发挥其技术优势，更利于长期接受规范；B选项仅聚焦问题本身，可能加剧抵触情绪；C、D选项侧重讲道理，未直接回应其对“低效”的不满，针对性和效果较弱。你是一名项目经理，近期你从同事那里接手了一个长期合作的客户。同事交代你该客户风格谨慎，最好事事确认，因此在项目刚开始时，你就把公司内涉及项目各环节的负责人与客户对接人拉到了同一沟通群内，并要求各环节负责人在群内及时沟通进展。一段时间后，客户向你抱怨群消息太多，认为你没有担负好项目经理的角色。面对这种情况，你打算怎么做？</w:t>
      </w:r>
    </w:p>
    <w:p w14:paraId="44FD4749">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4C4FA244">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第9题</w:t>
      </w:r>
      <w:r>
        <w:rPr>
          <w:rFonts w:hint="eastAsia" w:ascii="微软雅黑" w:hAnsi="微软雅黑" w:eastAsia="微软雅黑" w:cs="微软雅黑"/>
          <w:color w:val="667085"/>
          <w:sz w:val="28"/>
          <w:szCs w:val="28"/>
        </w:rPr>
        <w:t xml:space="preserve">  [情境判断]</w:t>
      </w:r>
    </w:p>
    <w:p w14:paraId="4B0ACF4C">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你是一名项目经理，近期你从同事那里接手了一个长期合作的客户。同事交代你该客户风格谨慎，最好事事确认，因此在项目刚开始时，你就把公司内涉及项目各环节的负责人与客户对接人拉到了同一沟通群内，并要求各环节负责人在群内及时沟通进展。一段时间后，客户向你抱怨群消息太多，认为你没有担负好项目经理的角色。面对这种情况，你打算怎么做？</w:t>
      </w:r>
    </w:p>
    <w:p w14:paraId="30A719C7">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要求各环节负责人先自行区分信息优先级后，再向客户确认重要信息</w:t>
      </w:r>
    </w:p>
    <w:p w14:paraId="525B20D0">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要求各环节负责人以后定时向你汇报情况，自己定期与客户沟通确认</w:t>
      </w:r>
    </w:p>
    <w:p w14:paraId="3B15EBB3">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将该情况告知各环节负责人，建议大家仅在群里沟通客户关注的信息</w:t>
      </w:r>
    </w:p>
    <w:p w14:paraId="7835D8ED">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与各环节的负责人开会协商，减少之后在微信群内沟通的内容和频率</w:t>
      </w:r>
    </w:p>
    <w:p w14:paraId="5D92E210">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B</w:t>
      </w:r>
    </w:p>
    <w:p w14:paraId="5F19ACD9">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客户风格谨慎需事事确认，但直接拉所有负责人进群导致消息过多，问题核心在于沟通模式未平衡“确认需求”与“信息过载”。选项B通过让各环节负责人先向项目经理定时汇报，由项目经理整合后定期与客户沟通，既满足客户谨慎确认的需求，又避免群内信息杂乱，体现项目经理的统筹协调角色，从根本上解决客户抱怨的核心问题。其他选项中，A仍依赖群内直接沟通，可能无法彻底解决消息过多；C“客户关注的信息”界定模糊，执行中易出现偏差；D单纯减少沟通内容和频率，可能忽视客户“事事确认”的核心需求，相比之下B更全面有效。</w:t>
      </w:r>
    </w:p>
    <w:p w14:paraId="69EF83DC">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76449809">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第10题</w:t>
      </w:r>
      <w:r>
        <w:rPr>
          <w:rFonts w:hint="eastAsia" w:ascii="微软雅黑" w:hAnsi="微软雅黑" w:eastAsia="微软雅黑" w:cs="微软雅黑"/>
          <w:color w:val="667085"/>
          <w:sz w:val="28"/>
          <w:szCs w:val="28"/>
        </w:rPr>
        <w:t xml:space="preserve">  [情境判断]</w:t>
      </w:r>
    </w:p>
    <w:p w14:paraId="16821989">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最近，你的团队刚完成了一项调研工作，你们部门之前没有类似经验，因此所有的流程和方案都是你团队自己摸索出来的。项目总结会上，领导对该项目的成果表示满意，并说部门以后还会承接一些类似的项目，希望你团队可以将经验传授给其他团队。面对上述情况，你会怎么做？</w:t>
      </w:r>
    </w:p>
    <w:p w14:paraId="4F9E3B99">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表示自己的团队可以在其他团队承接此类项目时，委派成员进行协助并提供指导</w:t>
      </w:r>
    </w:p>
    <w:p w14:paraId="01AC3301">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谦虚地表示团队也是摸着石头过河，如果大家有需要，可以随时向团队成员咨询</w:t>
      </w:r>
    </w:p>
    <w:p w14:paraId="01087649">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在总结的基础上，整理调研中的资料和实用工具，为未来其他类似工作提供参考</w:t>
      </w:r>
    </w:p>
    <w:p w14:paraId="52F51697">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将调研过程的资料做好打包整理，隐去其中的敏感信息后发给部门中需要的团队</w:t>
      </w:r>
    </w:p>
    <w:p w14:paraId="18BF14E5">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C</w:t>
      </w:r>
    </w:p>
    <w:p w14:paraId="37ED97A6">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C选项通过系统化整理调研资料和工具，既为后续项目提供可复用的标准化参考（提升部门整体效率），又体现专业性和前瞻性，最符合知识管理最佳实践。A/B侧重临时性支持而缺乏长效价值，D的简单资料分享可能因缺乏整理导致使用效率低下。你负责开发的产品上线后，市场反响和收益都很好，你计划将产品打造成未来公司的拳头产品。半年后，你了解到有些竞品正在陆续推出某项新功能，但目前你能调动的资源有限，如果开发可能会打乱当前的产品计划，因此你需要考虑是否开发这项新功能。在此之前，你最希望获取哪些相关信息？</w:t>
      </w:r>
    </w:p>
    <w:p w14:paraId="141A399C">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7919C0D1">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第11题</w:t>
      </w:r>
      <w:r>
        <w:rPr>
          <w:rFonts w:hint="eastAsia" w:ascii="微软雅黑" w:hAnsi="微软雅黑" w:eastAsia="微软雅黑" w:cs="微软雅黑"/>
          <w:color w:val="667085"/>
          <w:sz w:val="28"/>
          <w:szCs w:val="28"/>
        </w:rPr>
        <w:t xml:space="preserve">  [情境判断]</w:t>
      </w:r>
    </w:p>
    <w:p w14:paraId="06DAE4EE">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你负责开发的产品上线后，市场反响和收益都很好，你计划将产品打造成未来公司的拳头产品。半年后，你了解到有些竞品正在陆续推出某项新功能，但目前你能调动的资源有限，如果开发可能会打乱当前的产品计划，因此你需要考虑是否开发这项新功能。在此之前，你最希望获取哪些相关信息？</w:t>
      </w:r>
    </w:p>
    <w:p w14:paraId="66C05B62">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该功能受欢迎的原因和未来前景</w:t>
      </w:r>
    </w:p>
    <w:p w14:paraId="7389D24E">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该功能的开发周期和未来前景</w:t>
      </w:r>
    </w:p>
    <w:p w14:paraId="4885892C">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该功能的开发周期和当前的变现能力</w:t>
      </w:r>
    </w:p>
    <w:p w14:paraId="437DBDAA">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该功能受欢迎的原因和当前的变现能力</w:t>
      </w:r>
    </w:p>
    <w:p w14:paraId="4A3E829F">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A</w:t>
      </w:r>
    </w:p>
    <w:p w14:paraId="3060A782">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在资源有限且可能打乱产品计划的情况下，需先判断该功能是否值得投入。了解其受欢迎的原因可明确用户需求是否与产品定位契合，评估未来前景能判断其长期价值，这两者是决定是否开发的核心依据；而开发周期和变现能力属于执行层面考量，可在确认功能价值后进一步分析，因此A为最优。你负责一个产品的升级发布会，历次发布会有固定流程，这次产品进行了一次较大版本升级，你希望改变发布会原有流程，突出产品升级亮点，但你的领导认为这样做费时费力，意愿不高。面对这种情况，你打算怎么做？</w:t>
      </w:r>
    </w:p>
    <w:p w14:paraId="339438A0">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0A1D128A">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第12题</w:t>
      </w:r>
      <w:r>
        <w:rPr>
          <w:rFonts w:hint="eastAsia" w:ascii="微软雅黑" w:hAnsi="微软雅黑" w:eastAsia="微软雅黑" w:cs="微软雅黑"/>
          <w:color w:val="667085"/>
          <w:sz w:val="28"/>
          <w:szCs w:val="28"/>
        </w:rPr>
        <w:t xml:space="preserve">  [情境判断]</w:t>
      </w:r>
    </w:p>
    <w:p w14:paraId="1219B6A2">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你负责一个产品的升级发布会，历次发布会有固定流程，这次产品进行了一次较大版本升级，你希望改变发布会原有流程，突出产品升级亮点，但你的领导认为这样做费时费力，意愿不高。面对这种情况，你打算怎么做？</w:t>
      </w:r>
    </w:p>
    <w:p w14:paraId="7DAB2045">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在不改变原有流程的基础上，增加一个子环节展示产品升级亮点</w:t>
      </w:r>
    </w:p>
    <w:p w14:paraId="1F4D603D">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花费一定时间形成优化后的方案框架，向领导汇报争取资源</w:t>
      </w:r>
    </w:p>
    <w:p w14:paraId="24487730">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按照固定流程完成发布会，如果有观众提问再展示版本升级亮点</w:t>
      </w:r>
    </w:p>
    <w:p w14:paraId="6F8F52D0">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调整发布会各环节比重，在不增加资源投入的情况下展示版本升级亮点</w:t>
      </w:r>
    </w:p>
    <w:p w14:paraId="2C998C25">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B</w:t>
      </w:r>
    </w:p>
    <w:p w14:paraId="42B526AB">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此次产品为较大版本升级，突出亮点对发布会效果和产品推广至关重要。A选项仅增加子环节，可能难以充分展现升级价值；C选项被动等待观众提问，无法主动突出亮点，效果不可控；D选项调整环节比重虽不增加资源，但较大升级可能需要更系统的展示，该方式可能力度不足。B选项通过形成优化方案框架向领导汇报，既能体现专业性和可行性，又能争取资源支持，更主动且有效地推动流程优化以突出产品亮点，是最优选择。最近，部门新来了两名实习生，你和同事分别负责指导这两名实习生的工作。你们安排两名实习生共同撰写一个项目报告，一段时间后你观察到，同事负责的实习生对这项工作似乎不太上心，撰写的内容错字、病句频出，进度也落后了不少。面对这种情况，你打算怎么做？</w:t>
      </w:r>
    </w:p>
    <w:p w14:paraId="5A93EF10">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1C70536D">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第13题</w:t>
      </w:r>
      <w:r>
        <w:rPr>
          <w:rFonts w:hint="eastAsia" w:ascii="微软雅黑" w:hAnsi="微软雅黑" w:eastAsia="微软雅黑" w:cs="微软雅黑"/>
          <w:color w:val="667085"/>
          <w:sz w:val="28"/>
          <w:szCs w:val="28"/>
        </w:rPr>
        <w:t xml:space="preserve">  [情境判断]</w:t>
      </w:r>
    </w:p>
    <w:p w14:paraId="75B2311B">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最近，部门新来了两名实习生，你和同事分别负责指导这两名实习生的工作。你们安排两名实习生共同撰写一个项目报告，一段时间后你观察到，同事负责的实习生对这项工作似乎不太上心，撰写的内容错字、病句频出，进度也落后了不少。面对这种情况，你打算怎么做？</w:t>
      </w:r>
    </w:p>
    <w:p w14:paraId="6234EC34">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找这名实习生谈话，再次强调这项工作的重要性，要求他端正工作态度</w:t>
      </w:r>
    </w:p>
    <w:p w14:paraId="150E2CD9">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在项目例会上指出现有报告内容存在的问题，委婉提醒两人加强沟通</w:t>
      </w:r>
    </w:p>
    <w:p w14:paraId="0BB16CD7">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带领自己的实习生梳理一遍报告，并让他提醒另一名实习生注意工作进度</w:t>
      </w:r>
    </w:p>
    <w:p w14:paraId="5DE109B9">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找机会跟同事说明情况，并提醒他适时关注这名实习生的工作进度和质量</w:t>
      </w:r>
    </w:p>
    <w:p w14:paraId="1C697DD2">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D</w:t>
      </w:r>
    </w:p>
    <w:p w14:paraId="03A754A5">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同事是该实习生的指导人，直接找同事说明情况并提醒其关注实习生工作进度和质量，既符合职责分工，又能通过指导人更有效地解决问题，避免越权干预或沟通效率不足的问题。你是集团下属某子公司技术部门的负责人。部门员工目前对国内常用技术已经非常熟练，经常受邀支援其他兄弟子公司，这也为大家带来了丰厚的额外津贴。近期国外出现一种新兴技术，你认为它虽尚未普及，但未来对行业的冲击可能是巨大的，因此开始组织部门攻关这项技术。但学习新技术挤占了大家赚取额外津贴的时间和精力，没过多久部门成员开始怨声载道。面对这种情况，你会怎么做？</w:t>
      </w:r>
    </w:p>
    <w:p w14:paraId="41255669">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5D969DFF">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第14题</w:t>
      </w:r>
      <w:r>
        <w:rPr>
          <w:rFonts w:hint="eastAsia" w:ascii="微软雅黑" w:hAnsi="微软雅黑" w:eastAsia="微软雅黑" w:cs="微软雅黑"/>
          <w:color w:val="667085"/>
          <w:sz w:val="28"/>
          <w:szCs w:val="28"/>
        </w:rPr>
        <w:t xml:space="preserve">  [情境判断]</w:t>
      </w:r>
    </w:p>
    <w:p w14:paraId="44C60256">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你是集团下属某子公司技术部门的负责人。部门员工目前对国内常用技术已经非常熟练，经常受邀支援其他兄弟子公司，这也为大家带来了丰厚的额外津贴。近期国外出现一种新兴技术，你认为它虽尚未普及，但未来对行业的冲击可能是巨大的，因此开始组织部门攻关这项技术。但学习新技术挤占了大家赚取额外津贴的时间和精力，没过多久部门成员开始怨声载道。面对这种情况，你会怎么做？</w:t>
      </w:r>
    </w:p>
    <w:p w14:paraId="597FCD04">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允许学习新技术进度靠前的部门成员参加技术支援项目，其他成员优先攻关和学习新技术</w:t>
      </w:r>
    </w:p>
    <w:p w14:paraId="6143B4D0">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允许部门成员自由选择是否参与新技术攻关，但定期组织部门新技术研讨会，全体成员必须参加</w:t>
      </w:r>
    </w:p>
    <w:p w14:paraId="7A439271">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在部门会提上强调新技术的价值，要求部门成员必须掌握这项技术后才能继续参加技术支援项目</w:t>
      </w:r>
    </w:p>
    <w:p w14:paraId="68672697">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设置部门全体成员参加技术支援项目的上限，请大家平衡好学习新技术和赚取津贴的精力分配</w:t>
      </w:r>
    </w:p>
    <w:p w14:paraId="73C65969">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C</w:t>
      </w:r>
    </w:p>
    <w:p w14:paraId="04628353">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题干核心矛盾是新技术攻关与赚取津贴的时间冲突，需通过制度强制引导员工重视新技术。选项C通过“必须掌握新技术才能继续参加支援项目”的规则，直接将技术攻关与津贴获取绑定，既凸显新技术的战略价值，又以刚性约束推动全员投入，避免因自由选择导致攻关力量分散，从根本上解决员工动力不足的问题，相较其他选项更具权威性和有效性。你所在的技术部门最近接到了一个重要项目，涉及公司新一代技术架构的升级。这个项目技术难度很大，需要深入学习新技术。目前项目组已经组建完成，由部门内最资深的工程师带队。你注意到项目组每周都会进行技术研讨，你对此很感兴趣，但因为你不是项目组成员，没有被邀请参加。面对这种情况，你会怎么做？</w:t>
      </w:r>
    </w:p>
    <w:p w14:paraId="33627CE2">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32053B74">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第15题</w:t>
      </w:r>
      <w:r>
        <w:rPr>
          <w:rFonts w:hint="eastAsia" w:ascii="微软雅黑" w:hAnsi="微软雅黑" w:eastAsia="微软雅黑" w:cs="微软雅黑"/>
          <w:color w:val="667085"/>
          <w:sz w:val="28"/>
          <w:szCs w:val="28"/>
        </w:rPr>
        <w:t xml:space="preserve">  [情境判断]</w:t>
      </w:r>
    </w:p>
    <w:p w14:paraId="5F8B0399">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你所在的技术部门最近接到了一个重要项目，涉及公司新一代技术架构的升级。这个项目技术难度很大，需要深入学习新技术。目前项目组已经组建完成，由部门内最资深的工程师带队。你注意到项目组每周都会进行技术研讨，你对此很感兴趣，但因为你不是项目组成员，没有被邀请参加。面对这种情况，你会怎么做？</w:t>
      </w:r>
    </w:p>
    <w:p w14:paraId="62239F42">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先通过文档和开源社区自学这些新技术，等掌握到一定程度后，找机会和项目组成员进行技术交流</w:t>
      </w:r>
    </w:p>
    <w:p w14:paraId="560A40D0">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和直属领导沟通，表达对这个项目的兴趣和参与意愿，希望以后能够以学习者身份旁听技术研讨会</w:t>
      </w:r>
    </w:p>
    <w:p w14:paraId="3FF741F8">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利用业余时间自学相关技术，准备一个技术分享，等时机合适时向领导展示并表达参与该项目的意愿</w:t>
      </w:r>
    </w:p>
    <w:p w14:paraId="1CC127E6">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专注做好当前的本职工作，等待合适的机会，相信领导会在适当的时候安排自己加入类似的项目</w:t>
      </w:r>
    </w:p>
    <w:p w14:paraId="032AAC69">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B</w:t>
      </w:r>
    </w:p>
    <w:p w14:paraId="2C8CC106">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直接与直属领导沟通能更高效地表达参与意愿，明确请求以学习者身份旁听研讨会，既体现对项目的关注和积极态度，又符合职场流程，便于领导协调资源，为后续深入参与技术学习和项目合作奠定基础。领导让你和小李合作推进某个项目。小李因刚来公司，做事非常谨慎，在项目中遇到任何细节问题，都要与你进行电话沟通。但你同时还要负责其他重点工作，无法每件事都第一时间响应，小李事事电话沟通的工作习惯一方面让你感到困扰，另一方面也降低了双方的工作效率。面对这种情况，你会怎么做？</w:t>
      </w:r>
    </w:p>
    <w:p w14:paraId="2749E0C4">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65275C16">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第16题</w:t>
      </w:r>
      <w:r>
        <w:rPr>
          <w:rFonts w:hint="eastAsia" w:ascii="微软雅黑" w:hAnsi="微软雅黑" w:eastAsia="微软雅黑" w:cs="微软雅黑"/>
          <w:color w:val="667085"/>
          <w:sz w:val="28"/>
          <w:szCs w:val="28"/>
        </w:rPr>
        <w:t xml:space="preserve">  [情境判断]</w:t>
      </w:r>
    </w:p>
    <w:p w14:paraId="69914D24">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领导让你和小李合作推进某个项目。小李因刚来公司，做事非常谨慎，在项目中遇到任何细节问题，都要与你进行电话沟通。但你同时还要负责其他重点工作，无法每件事都第一时间响应，小李事事电话沟通的工作习惯一方面让你感到困扰，另一方面也降低了双方的工作效率。面对这种情况，你会怎么做？</w:t>
      </w:r>
    </w:p>
    <w:p w14:paraId="4BDC0C57">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告诉小李频繁电话已经对自己造成了困扰，建议小李遇到问题先自己思考拿主意</w:t>
      </w:r>
    </w:p>
    <w:p w14:paraId="027C6E07">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小李说明自己不方便频繁接听电话，建议ta有急事先记下来，再找时间集中沟通</w:t>
      </w:r>
    </w:p>
    <w:p w14:paraId="7A184A38">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跟小李解释自己工作较忙，实在难以随时接听电话，建议ta通过邮件或短信沟通</w:t>
      </w:r>
    </w:p>
    <w:p w14:paraId="6B594CF0">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跟小李说明自己的难处，并明确哪些问题需要找自己确认，哪些可以由ta自行决定</w:t>
      </w:r>
    </w:p>
    <w:p w14:paraId="06B7BF0C">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D</w:t>
      </w:r>
    </w:p>
    <w:p w14:paraId="086524BD">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既说明自身难处体现沟通诚意，又通过明确问题类型划分职责边界，既能减少无效沟通、提升效率，又能给予小李一定自主空间，帮助其成长，同时兼顾合作顺畅与工作推进。你所在团队正在进行某产品的研发工作，在此期间，有团队成员提出一种新的技术框架，经评估后发现，新框架有更好的兼容性和扩展性。但采用新思路需要额外花费时间进行技术学习和代码重构，会导致前期的部分工作“付诸东流”，项目也将延期交付。如果你是团队负责人，面对这种情况，你会怎么做？</w:t>
      </w:r>
    </w:p>
    <w:p w14:paraId="78416D5D">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55490529">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第17题</w:t>
      </w:r>
      <w:r>
        <w:rPr>
          <w:rFonts w:hint="eastAsia" w:ascii="微软雅黑" w:hAnsi="微软雅黑" w:eastAsia="微软雅黑" w:cs="微软雅黑"/>
          <w:color w:val="667085"/>
          <w:sz w:val="28"/>
          <w:szCs w:val="28"/>
        </w:rPr>
        <w:t xml:space="preserve">  [情境判断]</w:t>
      </w:r>
    </w:p>
    <w:p w14:paraId="0556FC32">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你所在团队正在进行某产品的研发工作，在此期间，有团队成员提出一种新的技术框架，经评估后发现，新框架有更好的兼容性和扩展性。但采用新思路需要额外花费时间进行技术学习和代码重构，会导致前期的部分工作“付诸东流”，项目也将延期交付。如果你是团队负责人，面对这种情况，你会怎么做？</w:t>
      </w:r>
    </w:p>
    <w:p w14:paraId="100D4FB1">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及时将目前情况向部门领导汇报，等待领导决策是否采用新框架</w:t>
      </w:r>
    </w:p>
    <w:p w14:paraId="57CFEE61">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鉴于项目进度压力，采用原定技术框架完成当前项目后再做改进</w:t>
      </w:r>
    </w:p>
    <w:p w14:paraId="65484D16">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询问团队成员意见，依据大多数成员的意见确定是否采用新框架</w:t>
      </w:r>
    </w:p>
    <w:p w14:paraId="6AF422E5">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考虑到新技术的优势，果断调整方向，为产品长远发展奠定基础</w:t>
      </w:r>
    </w:p>
    <w:p w14:paraId="190A2B03">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A</w:t>
      </w:r>
    </w:p>
    <w:p w14:paraId="4AF99EAA">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A选项既体现了对项目风险的审慎态度（及时上报决策），又符合管理职责边界（将技术路线重大变更交由领导定夺），最符合职场决策流程。B过于保守可能错失技术升级机会，C将决策权下放缺乏领导担当，D过于激进可能影响当前项目交付。毕业后你入职了一家头部企业，且进入了自己一直向往的的技术部门工作。在过去的一年里，你勤勉工作，在当前的业务模块中得到了领导和同事的广泛认可。入职以来，你一直没能接触到部门最核心、最有技术含量的业务，领导近期似乎也没有把你派往该业务模块的意向。面对这种情况，你会怎么做？</w:t>
      </w:r>
    </w:p>
    <w:p w14:paraId="78FDD954">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641D8519">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第18题</w:t>
      </w:r>
      <w:r>
        <w:rPr>
          <w:rFonts w:hint="eastAsia" w:ascii="微软雅黑" w:hAnsi="微软雅黑" w:eastAsia="微软雅黑" w:cs="微软雅黑"/>
          <w:color w:val="667085"/>
          <w:sz w:val="28"/>
          <w:szCs w:val="28"/>
        </w:rPr>
        <w:t xml:space="preserve">  [情境判断]</w:t>
      </w:r>
    </w:p>
    <w:p w14:paraId="73F989D0">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毕业后你入职了一家头部企业，且进入了自己一直向往的的技术部门工作。在过去的一年里，你勤勉工作，在当前的业务模块中得到了领导和同事的广泛认可。入职以来，你一直没能接触到部门最核心、最有技术含量的业务，领导近期似乎也没有把你派往该业务模块的意向。面对这种情况，你会怎么做？</w:t>
      </w:r>
    </w:p>
    <w:p w14:paraId="18A29583">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查阅一些核心业务相关的公开信息和资料，并判断自己是否适合核心业务</w:t>
      </w:r>
    </w:p>
    <w:p w14:paraId="5CABBE29">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询问领导对自己未来发展的建议，领导提及核心业务相关内容后顺水推舟</w:t>
      </w:r>
    </w:p>
    <w:p w14:paraId="23BEBF3D">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利用业余时间学习核心业务相关的技能，并找机会表达自己加入该业务的意愿</w:t>
      </w:r>
    </w:p>
    <w:p w14:paraId="4024968D">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继续提升自己在当前业务模块的技术能力，等待调往核心业务的机会到来</w:t>
      </w:r>
    </w:p>
    <w:p w14:paraId="50C613EE">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C</w:t>
      </w:r>
    </w:p>
    <w:p w14:paraId="7ED188D4">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C选项兼顾主动提升与积极争取，利用业余时间学习核心业务技能可增强自身竞争力，主动找机会表达意愿能让领导看到积极性与决心，既体现对核心业务的向往，又以实际行动证明能力，更有利于争取进入核心业务的机会；A仅停留在判断适合度，缺乏行动；B依赖领导主动提及，较为被动；D等待机会缺乏主动性，相比之下C更积极有效。你在A部门负责产品相关的工作。最近部门领导提出了一个新想法，如果该想法可以落地，将会在行业内部产生重大影响，这刚好是你感兴趣的方向。但是最近正值内部的组织架构变动期，部门资源暂时处于紧张和不确定的状态。同时该想法在技术层面存在一定挑战，短时间内难以实现，领导打算暂时搁置。面对这种情况，你会怎么做？</w:t>
      </w:r>
    </w:p>
    <w:p w14:paraId="4E68C28F">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57B85A37">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第19题</w:t>
      </w:r>
      <w:r>
        <w:rPr>
          <w:rFonts w:hint="eastAsia" w:ascii="微软雅黑" w:hAnsi="微软雅黑" w:eastAsia="微软雅黑" w:cs="微软雅黑"/>
          <w:color w:val="667085"/>
          <w:sz w:val="28"/>
          <w:szCs w:val="28"/>
        </w:rPr>
        <w:t xml:space="preserve">  [情境判断]</w:t>
      </w:r>
    </w:p>
    <w:p w14:paraId="65D0A485">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你在A部门负责产品相关的工作。最近部门领导提出了一个新想法，如果该想法可以落地，将会在行业内部产生重大影响，这刚好是你感兴趣的方向。但是最近正值内部的组织架构变动期，部门资源暂时处于紧张和不确定的状态。同时该想法在技术层面存在一定挑战，短时间内难以实现，领导打算暂时搁置。面对这种情况，你会怎么做？</w:t>
      </w:r>
    </w:p>
    <w:p w14:paraId="1B4D3081">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先利用现有资源进行初步尝试，小有成果后再向领导争取更多支持</w:t>
      </w:r>
    </w:p>
    <w:p w14:paraId="0EAB9E0C">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先广泛收集行业内的相关信息，形成调研报告后询问领导意见</w:t>
      </w:r>
    </w:p>
    <w:p w14:paraId="1DBD0CD5">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自行梳理项目中所需资源，与领导协调到位后再开展相应工作</w:t>
      </w:r>
    </w:p>
    <w:p w14:paraId="0BF4B321">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先自行查阅资料汇总信息，待组织架构调整完毕后再做尝试</w:t>
      </w:r>
    </w:p>
    <w:p w14:paraId="7FD3C7F9">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B</w:t>
      </w:r>
    </w:p>
    <w:p w14:paraId="2599CC2F">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B选项既展现了主动性和专业性（通过调研形成报告），又尊重了当前组织架构变动的现实（暂不贸然行动），最符合职场务实策略。A可能浪费有限资源，C在资源不确定时强行协调效率低，D过于被动可能错失先机。你是技术开发组的一名资深工程师，负责承接业务部门提报的各类系统需求，主导过许多项目并取得了不错的成果。前几天业务部门的王磊给你发了一份新的功能建设方案，希望你能尽快落实。但你仔细分析方案后发现，该需求涉及的系统改造工作量极大，且该功能未来难以复用到其他场景，价值不高。因此你向王磊说明情况，并拒绝了该方案。今天ta又来找你沟通这件事。面对这种情况，你会怎么做？</w:t>
      </w:r>
    </w:p>
    <w:p w14:paraId="4ED9829E">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0FD91527">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第20题</w:t>
      </w:r>
      <w:r>
        <w:rPr>
          <w:rFonts w:hint="eastAsia" w:ascii="微软雅黑" w:hAnsi="微软雅黑" w:eastAsia="微软雅黑" w:cs="微软雅黑"/>
          <w:color w:val="667085"/>
          <w:sz w:val="28"/>
          <w:szCs w:val="28"/>
        </w:rPr>
        <w:t xml:space="preserve">  [情境判断]</w:t>
      </w:r>
    </w:p>
    <w:p w14:paraId="04B539D4">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你是技术开发组的一名资深工程师，负责承接业务部门提报的各类系统需求，主导过许多项目并取得了不错的成果。前几天业务部门的王磊给你发了一份新的功能建设方案，希望你能尽快落实。但你仔细分析方案后发现，该需求涉及的系统改造工作量极大，且该功能未来难以复用到其他场景，价值不高。因此你向王磊说明情况，并拒绝了该方案。今天ta又来找你沟通这件事。面对这种情况，你会怎么做？</w:t>
      </w:r>
    </w:p>
    <w:p w14:paraId="5DED7296">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明确地向王磊逐一讲解方案的不合理之处，有理有据地拒绝对方</w:t>
      </w:r>
    </w:p>
    <w:p w14:paraId="05812039">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听一听王磊此次向你陈述的缘由，并建议ta可以约双方领导一起再做评估</w:t>
      </w:r>
    </w:p>
    <w:p w14:paraId="7D498C26">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询问王磊客户提出此需求的背景原因，并给ta一些替代性方案的建议</w:t>
      </w:r>
    </w:p>
    <w:p w14:paraId="2CC911E9">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把实现该方案的成本收益呈现给王磊，告诉ta这个方案对客户来说并不划算</w:t>
      </w:r>
    </w:p>
    <w:p w14:paraId="1FC17645">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C</w:t>
      </w:r>
    </w:p>
    <w:p w14:paraId="27DCB2EB">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先询问需求背景原因，能更精准把握业务诉求，找到问题关键；给出替代性方案建议，既体现积极解决问题的态度，又能避免直接拒绝可能引发的矛盾，同时可探索更具性价比和复用价值的解决方案，相比其他选项更有利于推动需求合理优化和双方协作。你之前作为短期协助成员被借调到某业务部门支持过一个项目，获得了一致好评。近期又有一个类似的项目即将启动，业务部门想邀请你进行长期支持。但近期部门事务繁重，你判断自己很难同时兼顾好两边的工作。对此，你准备如何与对方沟通此事？</w:t>
      </w:r>
    </w:p>
    <w:p w14:paraId="391E21D6">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535F21ED">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第21题</w:t>
      </w:r>
      <w:r>
        <w:rPr>
          <w:rFonts w:hint="eastAsia" w:ascii="微软雅黑" w:hAnsi="微软雅黑" w:eastAsia="微软雅黑" w:cs="微软雅黑"/>
          <w:color w:val="667085"/>
          <w:sz w:val="28"/>
          <w:szCs w:val="28"/>
        </w:rPr>
        <w:t xml:space="preserve">  [情境判断]</w:t>
      </w:r>
    </w:p>
    <w:p w14:paraId="77710903">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你之前作为短期协助成员被借调到某业务部门支持过一个项目，获得了一致好评。近期又有一个类似的项目即将启动，业务部门想邀请你进行长期支持。但近期部门事务繁重，你判断自己很难同时兼顾好两边的工作。对此，你准备如何与对方沟通此事？</w:t>
      </w:r>
    </w:p>
    <w:p w14:paraId="33B0F424">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感谢对方的邀请，并坦言自己从个人精力上确实难以支持，希望对方理解</w:t>
      </w:r>
    </w:p>
    <w:p w14:paraId="23B6F674">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向对方表示暂时不能确定自己是否有时间加入项目，要等忙完这阵再说</w:t>
      </w:r>
    </w:p>
    <w:p w14:paraId="4860AA52">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建议对方直接与自己的上级领导沟通此事，自己会服从领导的安排</w:t>
      </w:r>
    </w:p>
    <w:p w14:paraId="015BE4F9">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向对方说明自己目前的待办事项和工作优先级，让对方“知难而退”</w:t>
      </w:r>
    </w:p>
    <w:p w14:paraId="380FF0F9">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A</w:t>
      </w:r>
    </w:p>
    <w:p w14:paraId="69AE5596">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A选项既礼貌感谢对方认可，又坦诚说明个人精力限制并表达希望获得理解，态度真诚且直接，能清晰传达自身立场，避免模糊回应或推诿责任，既维护良好关系又高效解决沟通问题。你的团队正在跟进某产品的市场调研工作，经过前期分工，你需要带领手下的两名实习生在下周末前完成调研问卷的数据收集和分析工作。一天，两名实习生找到你，说学校要求他们下周返校处理毕业相关事宜，想提前知会你一声。面对这种情况，你会怎么做？</w:t>
      </w:r>
    </w:p>
    <w:p w14:paraId="66F0ADAF">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3FA27A9A">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第22题</w:t>
      </w:r>
      <w:r>
        <w:rPr>
          <w:rFonts w:hint="eastAsia" w:ascii="微软雅黑" w:hAnsi="微软雅黑" w:eastAsia="微软雅黑" w:cs="微软雅黑"/>
          <w:color w:val="667085"/>
          <w:sz w:val="28"/>
          <w:szCs w:val="28"/>
        </w:rPr>
        <w:t xml:space="preserve">  [情境判断]</w:t>
      </w:r>
    </w:p>
    <w:p w14:paraId="3615113C">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你的团队正在跟进某产品的市场调研工作，经过前期分工，你需要带领手下的两名实习生在下周末前完成调研问卷的数据收集和分析工作。一天，两名实习生找到你，说学校要求他们下周返校处理毕业相关事宜，想提前知会你一声。面对这种情况，你会怎么做？</w:t>
      </w:r>
    </w:p>
    <w:p w14:paraId="78C5DBBA">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向实习生说明此项工作的紧迫性，希望他们可以远程处理工作</w:t>
      </w:r>
    </w:p>
    <w:p w14:paraId="457F28CA">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重新调整工作计划，自己承担一些额外的工作来保障项目进度</w:t>
      </w:r>
    </w:p>
    <w:p w14:paraId="41448928">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向领导说明目前面临的困境，询问是否可以延期提交调研结果</w:t>
      </w:r>
    </w:p>
    <w:p w14:paraId="221B781D">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与其他小组的负责人协商，看能否抽调一些人手帮忙完成工作</w:t>
      </w:r>
    </w:p>
    <w:p w14:paraId="7A2CD834">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B</w:t>
      </w:r>
    </w:p>
    <w:p w14:paraId="6865AE68">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实习生返校处理毕业事宜属于合理需求，A选项远程处理可能因沟通成本和效率影响工作质量；C选项直接申请延期未优先尝试内部协调，不够积极；D选项抽调其他小组人手可能影响整体分工；B选项重新调整计划并主动承担额外工作，既体谅实习生难处，又能通过内部资源调配保障项目进度，是更稳妥且负责的做法。你是市场部的一名文案编辑，负责撰写和编辑公司的营销材料。最近，你的主管分配给你一个紧急任务，需要在一周内完成一系列新产品的宣传文案。这项任务对公司即将举行的产品发布会至关重要。在任务进行到一半时，你发现前期做市场调研的同事有一项工作疏漏，导致现有资料不足以支撑文案的深度和准确性。眼看发布会将近，面对这一情况，你会怎么做？</w:t>
      </w:r>
    </w:p>
    <w:p w14:paraId="10C1762A">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073EDCF9">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第23题</w:t>
      </w:r>
      <w:r>
        <w:rPr>
          <w:rFonts w:hint="eastAsia" w:ascii="微软雅黑" w:hAnsi="微软雅黑" w:eastAsia="微软雅黑" w:cs="微软雅黑"/>
          <w:color w:val="667085"/>
          <w:sz w:val="28"/>
          <w:szCs w:val="28"/>
        </w:rPr>
        <w:t xml:space="preserve">  [情境判断]</w:t>
      </w:r>
    </w:p>
    <w:p w14:paraId="43122E39">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你是市场部的一名文案编辑，负责撰写和编辑公司的营销材料。最近，你的主管分配给你一个紧急任务，需要在一周内完成一系列新产品的宣传文案。这项任务对公司即将举行的产品发布会至关重要。在任务进行到一半时，你发现前期做市场调研的同事有一项工作疏漏，导致现有资料不足以支撑文案的深度和准确性。眼看发布会将近，面对这一情况，你会怎么做？</w:t>
      </w:r>
    </w:p>
    <w:p w14:paraId="24EFDD61">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向主管说明情况，并请求协调更多同事来补充材料，丰富产品文案信息</w:t>
      </w:r>
    </w:p>
    <w:p w14:paraId="75FB7EFF">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抓紧时间搜集资料补充进去，过程中及时与主管沟通确认材料的可用性</w:t>
      </w:r>
    </w:p>
    <w:p w14:paraId="6E8D268A">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按照原计划进行文案编辑，后期再补充调整文案的深度和准确性</w:t>
      </w:r>
    </w:p>
    <w:p w14:paraId="342A82C2">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向相关的行业专家寻求一些现成的市场材料，将其补充进产品宣传文案中</w:t>
      </w:r>
    </w:p>
    <w:p w14:paraId="0EC28A84">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B</w:t>
      </w:r>
    </w:p>
    <w:p w14:paraId="3DB1BC20">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紧急任务下需快速自主解决问题，B选项既能及时通过搜集资料弥补疏漏、保障文案质量，又能通过与主管沟通确认材料可用性确保方向正确，避免因协调他人或依赖外部资源导致时间延误，同时主动推进任务符合紧急情况下高效处理问题的原则。你是今年新入职的管培生，过往实习经验丰富且专业功底扎实，很受部门领导赏识，你也希望能充分发挥自己的价值，助力业务成长。近期你发现部门业务发展迟缓，也没有看到明确的增长模式，这让初入职场、斗志满满的你感到些许迷茫。面对这种情况，你会怎么做？</w:t>
      </w:r>
    </w:p>
    <w:p w14:paraId="4E6D0031">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25EDBD8D">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第24题</w:t>
      </w:r>
      <w:r>
        <w:rPr>
          <w:rFonts w:hint="eastAsia" w:ascii="微软雅黑" w:hAnsi="微软雅黑" w:eastAsia="微软雅黑" w:cs="微软雅黑"/>
          <w:color w:val="667085"/>
          <w:sz w:val="28"/>
          <w:szCs w:val="28"/>
        </w:rPr>
        <w:t xml:space="preserve">  [情境判断]</w:t>
      </w:r>
    </w:p>
    <w:p w14:paraId="5D70F962">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你是今年新入职的管培生，过往实习经验丰富且专业功底扎实，很受部门领导赏识，你也希望能充分发挥自己的价值，助力业务成长。近期你发现部门业务发展迟缓，也没有看到明确的增长模式，这让初入职场、斗志满满的你感到些许迷茫。面对这种情况，你会怎么做？</w:t>
      </w:r>
    </w:p>
    <w:p w14:paraId="0CB1613C">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业务布局可能有自己不了解的信息，不妄加评论，先尽力做好当前工作</w:t>
      </w:r>
    </w:p>
    <w:p w14:paraId="15D2D021">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向领导表达自己当前的困惑，同时跟领导聊聊业务的方向和自己能发挥的价值</w:t>
      </w:r>
    </w:p>
    <w:p w14:paraId="6329E4AC">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作为刚入职的新人，先尽快适应和熟悉工作环境，多掌握一些业务知识</w:t>
      </w:r>
    </w:p>
    <w:p w14:paraId="6180AE60">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再看看业务发展态势，同时保留部分精力学习其他知识，未来如有更好平台机会及时抓住</w:t>
      </w:r>
    </w:p>
    <w:p w14:paraId="3EEC36AE">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B</w:t>
      </w:r>
    </w:p>
    <w:p w14:paraId="72D63460">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B选项既展现了新人对业务的关切（主动沟通困惑），又体现了积极解决问题的态度（探讨自身价值），最符合职场新人快速成长的策略。A过于保守可能错失贡献机会，C仅被动适应缺乏主动性，D的"保留精力"容易错失当前发展机遇。为了核算项目成本，公司今年开始组织全员填报工时，你之前参与过一部分填报系统的开发工作。最近有同事找到你说：“我有很多项目是协同负责的，但填报系统没有这类选项，只能填到编制所属的项目组，这样我们组成本就很高了。这样统计出来的数据准确性不高。” 面对这种情况，你会怎么做？</w:t>
      </w:r>
    </w:p>
    <w:p w14:paraId="49797ACE">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3C3E68DE">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第25题</w:t>
      </w:r>
      <w:r>
        <w:rPr>
          <w:rFonts w:hint="eastAsia" w:ascii="微软雅黑" w:hAnsi="微软雅黑" w:eastAsia="微软雅黑" w:cs="微软雅黑"/>
          <w:color w:val="667085"/>
          <w:sz w:val="28"/>
          <w:szCs w:val="28"/>
        </w:rPr>
        <w:t xml:space="preserve">  [情境判断]</w:t>
      </w:r>
    </w:p>
    <w:p w14:paraId="7FE2A548">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为了核算项目成本，公司今年开始组织全员填报工时，你之前参与过一部分填报系统的开发工作。最近有同事找到你说：“我有很多项目是协同负责的，但填报系统没有这类选项，只能填到编制所属的项目组，这样我们组成本就很高了。这样统计出来的数据准确性不高。” 面对这种情况，你会怎么做？</w:t>
      </w:r>
    </w:p>
    <w:p w14:paraId="1D9820BA">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将同事提出的问题进行记录，在适当的时机找模块负责人进行反馈</w:t>
      </w:r>
    </w:p>
    <w:p w14:paraId="01466477">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提醒模块负责人目前的系统可能会有一些体验上的问题，建议他去了解一下</w:t>
      </w:r>
    </w:p>
    <w:p w14:paraId="4F3F7533">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向同事说明自己已不再负责这部分工作，建议他可以找模块负责人反馈</w:t>
      </w:r>
    </w:p>
    <w:p w14:paraId="20CA2A05">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在同事中了解填报系统的使用体验，将存在的问题整理出来，反馈给模块负责人</w:t>
      </w:r>
    </w:p>
    <w:p w14:paraId="1CBDAA5D">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D</w:t>
      </w:r>
    </w:p>
    <w:p w14:paraId="6749260F">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D选项主动在同事中收集使用体验并整理问题反馈，能更全面准确地反映系统问题，有助于推动模块负责人针对性优化，既解决同事当下问题，又利于提升系统整体数据准确性；A仅记录问题等待反馈，主动性不足；B未明确问题细节，建议较模糊；C虽告知同事找负责人，但未推动问题解决，相比之下D更积极有效。你负责项目A的交付工作，需要和团队成员沟通细节并准备PPT。某天，领导请你帮忙完善项目B的调研报告，此前负责该工作的同事现因公出差，短时间内无法处理此事。你评估任务难度不高，半天即可完成，便答应了下来。但做到一半时，同事突然告诉你ta之前遗漏了几个重要数据，领导也临时要求增加竞品分析的内容，这使得工作量增加了许多。面对这种情况，你会如何做？</w:t>
      </w:r>
    </w:p>
    <w:p w14:paraId="7F2D3BF8">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42304242">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第26题</w:t>
      </w:r>
      <w:r>
        <w:rPr>
          <w:rFonts w:hint="eastAsia" w:ascii="微软雅黑" w:hAnsi="微软雅黑" w:eastAsia="微软雅黑" w:cs="微软雅黑"/>
          <w:color w:val="667085"/>
          <w:sz w:val="28"/>
          <w:szCs w:val="28"/>
        </w:rPr>
        <w:t xml:space="preserve">  [情境判断]</w:t>
      </w:r>
    </w:p>
    <w:p w14:paraId="54DD6FF1">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你负责项目A的交付工作，需要和团队成员沟通细节并准备PPT。某天，领导请你帮忙完善项目B的调研报告，此前负责该工作的同事现因公出差，短时间内无法处理此事。你评估任务难度不高，半天即可完成，便答应了下来。但做到一半时，同事突然告诉你ta之前遗漏了几个重要数据，领导也临时要求增加竞品分析的内容，这使得工作量增加了许多。面对这种情况，你会如何做？</w:t>
      </w:r>
    </w:p>
    <w:p w14:paraId="232ADA45">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继续完善已接手的调研报告，让其他团队成员先同步准备策划方案和PPT框架</w:t>
      </w:r>
    </w:p>
    <w:p w14:paraId="5B68B7E2">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与领导沟通，希望以项目A的交付工作为重，请其安排其他人完成调研报告的剩余工作</w:t>
      </w:r>
    </w:p>
    <w:p w14:paraId="6D299E35">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先和团队成员讨论确定策划方案的关键细节，再利用空余时间处理报告的新增内容</w:t>
      </w:r>
    </w:p>
    <w:p w14:paraId="26791833">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先完成数据更新与分析工作，然后与领导商讨是否能暂缓交付竞品分析等内容</w:t>
      </w:r>
    </w:p>
    <w:p w14:paraId="15D27476">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D</w:t>
      </w:r>
    </w:p>
    <w:p w14:paraId="0362BEAA">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面对项目B调研报告数据遗漏和新增竞品分析导致工作量增加的情况，先完成数据更新这一基础且必要的工作，确保报告基础内容准确，再与领导沟通商讨竞品分析等新增内容是否能暂缓交付，既能保证已有工作进度和质量，又能根据领导意见合理调整后续安排，平衡好项目A交付和项目B调研报告完善两项任务。你在一家知名互联网公司任职教育行业产品经理，了解到教育学会计划发布行业发展报告，便设想能与其联名发布，我司提供数据分析支持，以宣传品牌形象。你设法联系到教育学会的对接人后，对方表示该报告确实是最近的工作重点，但没有与商业机构合作的先例，因此婉拒了合作提议。面对此情况，你会怎么做？</w:t>
      </w:r>
    </w:p>
    <w:p w14:paraId="41FD77BE">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1DC51A1A">
      <w:pPr>
        <w:spacing w:before="240" w:after="80"/>
        <w:rPr>
          <w:rFonts w:hint="eastAsia" w:ascii="微软雅黑" w:hAnsi="微软雅黑" w:eastAsia="微软雅黑" w:cs="微软雅黑"/>
          <w:sz w:val="28"/>
          <w:szCs w:val="28"/>
          <w:u w:val="none"/>
        </w:rPr>
      </w:pPr>
      <w:r>
        <w:rPr>
          <w:rFonts w:hint="eastAsia" w:ascii="微软雅黑" w:hAnsi="微软雅黑" w:eastAsia="微软雅黑" w:cs="微软雅黑"/>
          <w:b/>
          <w:color w:val="0B3A75"/>
          <w:sz w:val="28"/>
          <w:szCs w:val="28"/>
        </w:rPr>
        <w:t>第27题</w:t>
      </w:r>
      <w:r>
        <w:rPr>
          <w:rFonts w:hint="eastAsia" w:ascii="微软雅黑" w:hAnsi="微软雅黑" w:eastAsia="微软雅黑" w:cs="微软雅黑"/>
          <w:color w:val="667085"/>
          <w:sz w:val="28"/>
          <w:szCs w:val="28"/>
        </w:rPr>
        <w:t xml:space="preserve">  [情境判断]</w:t>
      </w:r>
    </w:p>
    <w:p w14:paraId="688FFAEC">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你在一家知名互联网公司任职教育行业产品经理，了解到教育学会计划发布行业发展报告，便设想能与其联名发布，我司提供数据分析支持，以宣传品牌形象。你设法联系到教育学会的对接人后，对方表示该报告确实是最近的工作重点，但没有与商业机构合作的先例，因此婉拒了合作提议。面对此情况，你会怎么做？</w:t>
      </w:r>
    </w:p>
    <w:p w14:paraId="151FD16D">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愿意提供数据分析支持，商量在报告中用公司产品举例等其他方式，先促成第一次合作</w:t>
      </w:r>
    </w:p>
    <w:p w14:paraId="2C426B25">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政府部门对商业机构合作比较谨慎保守，把精力重点放在对我们更有利的合作方上</w:t>
      </w:r>
    </w:p>
    <w:p w14:paraId="7251FB6D">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了解政府关注的其他行业议题，表示可以由公司承接策划专题报告并发布，向政府部门分享成果</w:t>
      </w:r>
    </w:p>
    <w:p w14:paraId="6C892172">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第一次联系可能还未建立信任关系，先保持沟通，关注该部门其他需求，寻找机会合作</w:t>
      </w:r>
    </w:p>
    <w:p w14:paraId="20653749">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A</w:t>
      </w:r>
    </w:p>
    <w:p w14:paraId="01A26D61">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对方明确报告是当前工作重点但无合作先例，A选项紧扣对方核心需求（数据分析支持），通过灵活调整合作形式（用产品举例）降低合作门槛，既展现合作诚意又贴合对方工作节奏，有助于突破“无先例”障碍，促成首次合作，为后续长期合作奠定基础。其他选项中，B放弃合作不符合积极争取的目标；C偏离当前报告重点，且“承接专题报告”未必是对方优先需求；D仅“保持沟通”缺乏直接行动，效率低于A的主动推进策略。你是公司产品组的骨干员工，最近由你主导负责的项目进入最后的攻坚阶段，为此你已经连续奋战一段时间了，整个人比较疲惫，还导致你为自己职级晋升答辩的准备时间进一步被压缩。在答辩前一晚，有个同事请你帮忙，直到很晚才有时间整理答辩材料。第二天在答辩中你被评委针对材料中的某处细节进行了一连串的追问，这让你很是紧张。刚刚你获知了自己没有通过答辩。面对这种情况，你会怎么想？</w:t>
      </w:r>
    </w:p>
    <w:p w14:paraId="0399B333">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5E804C3F">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第28题</w:t>
      </w:r>
      <w:r>
        <w:rPr>
          <w:rFonts w:hint="eastAsia" w:ascii="微软雅黑" w:hAnsi="微软雅黑" w:eastAsia="微软雅黑" w:cs="微软雅黑"/>
          <w:color w:val="667085"/>
          <w:sz w:val="28"/>
          <w:szCs w:val="28"/>
        </w:rPr>
        <w:t xml:space="preserve">  [情境判断]</w:t>
      </w:r>
    </w:p>
    <w:p w14:paraId="43885686">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你是公司产品组的骨干员工，最近由你主导负责的项目进入最后的攻坚阶段，为此你已经连续奋战一段时间了，整个人比较疲惫，还导致你为自己职级晋升答辩的准备时间进一步被压缩。在答辩前一晚，有个同事请你帮忙，直到很晚才有时间整理答辩材料。第二天在答辩中你被评委针对材料中的某处细节进行了一连串的追问，这让你很是紧张。刚刚你获知了自己没有通过答辩。面对这种情况，你会怎么想？</w:t>
      </w:r>
    </w:p>
    <w:p w14:paraId="768EA722">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认为自己的时间精力分配有问题，应该婉拒前一晚同事的请求，做更合理的时间分配</w:t>
      </w:r>
    </w:p>
    <w:p w14:paraId="1648D070">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觉得自己当前的能力水平确实还没达到晋升的标准，以后再接再厉、继续打磨自己的各项能力</w:t>
      </w:r>
    </w:p>
    <w:p w14:paraId="7A0440C2">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认为自己在答辩时因为压力而没有向评委讲清楚自己项目的细节，要加强压力下的表达能力</w:t>
      </w:r>
    </w:p>
    <w:p w14:paraId="3579DF81">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反思自己答辩准备不够充分，应该给自己预留更多时间，而不是把准备材料拖到最后一晚</w:t>
      </w:r>
    </w:p>
    <w:p w14:paraId="606765F4">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D</w:t>
      </w:r>
    </w:p>
    <w:p w14:paraId="7ABCEEAF">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题干中明确提到因帮同事导致答辩材料整理拖到最后一晚，且答辩中被追问细节时表现不佳，核心问题在于准备时间严重不足、拖延至最后阶段。选项D直接针对这一关键原因进行反思，更贴合事件因果逻辑；A的“婉拒请求”虽涉及时间分配，但题干未明确同事请求是否必须拒绝，且时间紧张主因是拖延而非单纯分配问题；B的能力不足属于主观推测，题干未提及能力本身缺陷；C的压力表达问题是表面现象，根源仍在于准备不充分。因此D为最优。最近，你带领团队开创性地完成了A项目，项目过程中有许多未接触过的环节都是你和团队成员在一步一步摸索中完成的，如果做好深度复盘和项目总结，可以为日后类似的项目提供很大帮助。但与此同时，公司找到你，希望你接手B项目。该项目奖金丰厚，但时间排期非常紧，如果接下，团队成员就必须紧锣密鼓地投入B项目中。面对此情况，你打算如何做？</w:t>
      </w:r>
    </w:p>
    <w:p w14:paraId="052C29F8">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683A1E7B">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第29题</w:t>
      </w:r>
      <w:r>
        <w:rPr>
          <w:rFonts w:hint="eastAsia" w:ascii="微软雅黑" w:hAnsi="微软雅黑" w:eastAsia="微软雅黑" w:cs="微软雅黑"/>
          <w:color w:val="667085"/>
          <w:sz w:val="28"/>
          <w:szCs w:val="28"/>
        </w:rPr>
        <w:t xml:space="preserve">  [情境判断]</w:t>
      </w:r>
    </w:p>
    <w:p w14:paraId="4DA3B549">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最近，你带领团队开创性地完成了A项目，项目过程中有许多未接触过的环节都是你和团队成员在一步一步摸索中完成的，如果做好深度复盘和项目总结，可以为日后类似的项目提供很大帮助。但与此同时，公司找到你，希望你接手B项目。该项目奖金丰厚，但时间排期非常紧，如果接下，团队成员就必须紧锣密鼓地投入B项目中。面对此情况，你打算如何做？</w:t>
      </w:r>
    </w:p>
    <w:p w14:paraId="584253B2">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划分出少部分成员完成A项目的复盘总结工作，其他成员投入到B项目</w:t>
      </w:r>
    </w:p>
    <w:p w14:paraId="24DAEB49">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优先保障B项目的推进，暂时搁置复盘工作，等B项目完成后择机进行</w:t>
      </w:r>
    </w:p>
    <w:p w14:paraId="25B0EE0D">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接下B项目，要求团队成员抽时间对A项目进行简要总结，形成书面材料</w:t>
      </w:r>
    </w:p>
    <w:p w14:paraId="3721E54A">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优先同团队成员一起整理A项目的资料，复盘总结出一个标准工作流程</w:t>
      </w:r>
    </w:p>
    <w:p w14:paraId="1132A4F7">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D</w:t>
      </w:r>
    </w:p>
    <w:p w14:paraId="44982F3A">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A项目的深度复盘和总结能形成可复用的标准工作流程，为后续项目奠定基础，从长远看可提升团队整体效率，避免重复摸索。虽然B项目奖金丰厚且时间紧，但优先完成A 项目的复盘整理，既能沉淀经验，也可能为B项目提供方法论借鉴，实现经验传承与项目推进的平衡，相较其他选项更具战略性和长远价值。你和小官都是公司核心业务部的成员，你和小官分别负责一个项目里的两个部分。近期小官那边遇到了一个技术故障，因为你以前正好遇到过类似情况，所以就顺便帮他处理了。一周后你手头工作进入到了关键的收尾阶段，此时小官找到你，跟你说又发现了一个新的漏洞，十分棘手。面对这种情况，你会怎么做？</w:t>
      </w:r>
    </w:p>
    <w:p w14:paraId="6BEE0FEB">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00A85F6D">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第30题</w:t>
      </w:r>
      <w:r>
        <w:rPr>
          <w:rFonts w:hint="eastAsia" w:ascii="微软雅黑" w:hAnsi="微软雅黑" w:eastAsia="微软雅黑" w:cs="微软雅黑"/>
          <w:color w:val="667085"/>
          <w:sz w:val="28"/>
          <w:szCs w:val="28"/>
        </w:rPr>
        <w:t xml:space="preserve">  [情境判断]</w:t>
      </w:r>
    </w:p>
    <w:p w14:paraId="2FA95E65">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你和小官都是公司核心业务部的成员，你和小官分别负责一个项目里的两个部分。近期小官那边遇到了一个技术故障，因为你以前正好遇到过类似情况，所以就顺便帮他处理了。一周后你手头工作进入到了关键的收尾阶段，此时小官找到你，跟你说又发现了一个新的漏洞，十分棘手。面对这种情况，你会怎么做？</w:t>
      </w:r>
    </w:p>
    <w:p w14:paraId="34991A50">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建议小官先自己摸索一下问题出现在哪，完成工作后再找他，帮他一起分析漏洞</w:t>
      </w:r>
    </w:p>
    <w:p w14:paraId="7F64A66A">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与小官讨论具体的改进措施和优化方案，帮其梳理关键思路后再处理手头的收尾工作</w:t>
      </w:r>
    </w:p>
    <w:p w14:paraId="7B3FFE1F">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告诉小官目前自己需要全力以赴完成好收尾工作，若实在没有头绪可以找时间帮他看看</w:t>
      </w:r>
    </w:p>
    <w:p w14:paraId="423A86B2">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请同事帮小官一起分析漏洞，把之前解决的思路分享给他们，自己专心做好收尾工作</w:t>
      </w:r>
    </w:p>
    <w:p w14:paraId="27314D4B">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C</w:t>
      </w:r>
    </w:p>
    <w:p w14:paraId="7AE2C080">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自己手头工作处于关键收尾阶段，需优先保障核心任务完成，选项C明确告知自身现状，既坚守工作主次，又保留协助可能，体现责任感与团队协作平衡；A让小官先自己摸索但未明确后续协助时间，可能耽误问题解决；B先帮小官梳理思路再处理收尾，可能影响自身工作进度；D请同事帮忙虽体现协调资源，但自己作为曾处理类似问题者，直接承诺“找时间帮看”更显主动担当且不影响本职，故C更合适。你是某热门游戏的美术组成员，随着玩家的审美要求不断提高，今年你的一项重点工作是统筹游戏内质量一般的设计进行优化迭代。但这是一项重大工程，任务量大，种类繁杂，必须依靠外包团队与内部团队合力完成，你负责外包团队的工作分配与跟进，ta们去年招募了不少人，有原画大神也有偏执行的新人，不少你尚未合作过。为了尽快启动协作，你将如何做：</w:t>
      </w:r>
    </w:p>
    <w:p w14:paraId="1B7AC38B">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1F0B1BE4">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第31题</w:t>
      </w:r>
      <w:r>
        <w:rPr>
          <w:rFonts w:hint="eastAsia" w:ascii="微软雅黑" w:hAnsi="微软雅黑" w:eastAsia="微软雅黑" w:cs="微软雅黑"/>
          <w:color w:val="667085"/>
          <w:sz w:val="28"/>
          <w:szCs w:val="28"/>
        </w:rPr>
        <w:t xml:space="preserve">  [情境判断]</w:t>
      </w:r>
    </w:p>
    <w:p w14:paraId="0B01765E">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你是某热门游戏的美术组成员，随着玩家的审美要求不断提高，今年你的一项重点工作是统筹游戏内质量一般的设计进行优化迭代。但这是一项重大工程，任务量大，种类繁杂，必须依靠外包团队与内部团队合力完成，你负责外包团队的工作分配与跟进，ta们去年招募了不少人，有原画大神也有偏执行的新人，不少你尚未合作过。为了尽快启动协作，你将如何做：</w:t>
      </w:r>
    </w:p>
    <w:p w14:paraId="210DAC8B">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收集外包成员的能力水平与特点、忙闲情况的信息，把ta们匹配到对应的项目团队中</w:t>
      </w:r>
    </w:p>
    <w:p w14:paraId="1E5B9D68">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根据项目难度，匹配对应级别的外包人员，具体工作由内部同事自行分配</w:t>
      </w:r>
    </w:p>
    <w:p w14:paraId="040C8F84">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第一批先安排简单的任务，根据各人实际表现，再确定后续任务的分配</w:t>
      </w:r>
    </w:p>
    <w:p w14:paraId="1C0301E6">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灵活让外包成员根据时间、兴趣、能力自行认领任务，鼓励多劳多得</w:t>
      </w:r>
    </w:p>
    <w:p w14:paraId="05917E54">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A</w:t>
      </w:r>
    </w:p>
    <w:p w14:paraId="03E4DC5E">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A选项既体现了科学的项目管理思维（基于能力匹配任务），又确保了协作效率（提前掌握成员情况），最符合复杂项目的外包管理需求。B的"内部自行分配"可能造成资源错配，C的"先简单后复杂"可能延误关键进度，D的"自行认领"缺乏统筹规划。你和你的团队负责某办公APP的社群运营工作。产品准备推出一项远程互动功能。结合前期调研，你发现该功能在某个用户社群的挖掘潜力很大，但同时新社群的搭建成本很高，短时间内推广难度也很大。你的前辈建议你把工作重心优先放在维护已有社群、稳定用户增量上。面对上述情况，你会怎么做？</w:t>
      </w:r>
    </w:p>
    <w:p w14:paraId="2DC96F46">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293A983C">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第32题</w:t>
      </w:r>
      <w:r>
        <w:rPr>
          <w:rFonts w:hint="eastAsia" w:ascii="微软雅黑" w:hAnsi="微软雅黑" w:eastAsia="微软雅黑" w:cs="微软雅黑"/>
          <w:color w:val="667085"/>
          <w:sz w:val="28"/>
          <w:szCs w:val="28"/>
        </w:rPr>
        <w:t xml:space="preserve">  [情境判断]</w:t>
      </w:r>
    </w:p>
    <w:p w14:paraId="5DE9984A">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你和你的团队负责某办公APP的社群运营工作。产品准备推出一项远程互动功能。结合前期调研，你发现该功能在某个用户社群的挖掘潜力很大，但同时新社群的搭建成本很高，短时间内推广难度也很大。你的前辈建议你把工作重心优先放在维护已有社群、稳定用户增量上。面对上述情况，你会怎么做？</w:t>
      </w:r>
    </w:p>
    <w:p w14:paraId="2B246234">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综合考虑领导的建议和新社群的调研结果，邀请领导和团队一起进行深入研讨</w:t>
      </w:r>
    </w:p>
    <w:p w14:paraId="72BE39D9">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根据领导的建议短期内先巩固好现有的成绩，待时机成熟时再想办法拓展新社群</w:t>
      </w:r>
    </w:p>
    <w:p w14:paraId="018E2357">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做好原有社群的维护工作，分出一部分力量开展新社群的用户调研和搭建筹备</w:t>
      </w:r>
    </w:p>
    <w:p w14:paraId="211E6F8C">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与团队商讨原社群的维护策略，同时在新社群开展尝试，如有进展就向领导汇报</w:t>
      </w:r>
    </w:p>
    <w:p w14:paraId="102B8126">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C</w:t>
      </w:r>
    </w:p>
    <w:p w14:paraId="3C772496">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C选项既遵循领导建议做好原有社群维护以稳定用户增量，又通过分出部分力量开展新社群的用户调研和搭建筹备，提前挖掘潜力功能的目标社群，平衡了短期稳定与长期发展的需求，避免因完全放弃新社群而错失机会，同时也不会因全力投入新社群而忽视现有工作，是更具策略性的选择。一款你参与方案设计的产品目前正处于最后的测试阶段。上线期临近，偶然间你看到竞品公司的一款产品最近上线了新的功能，并且在市场中获得了不错的反响。你想在目前的产品中也加入类似的功能。但有同事提出这样做会加重任务负担，改变原有的计划。你向领导提出这个想法，领导并未明确表示支持。面对上述情况，你会怎么做？</w:t>
      </w:r>
    </w:p>
    <w:p w14:paraId="056B7566">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5870D25A">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第33题</w:t>
      </w:r>
      <w:r>
        <w:rPr>
          <w:rFonts w:hint="eastAsia" w:ascii="微软雅黑" w:hAnsi="微软雅黑" w:eastAsia="微软雅黑" w:cs="微软雅黑"/>
          <w:color w:val="667085"/>
          <w:sz w:val="28"/>
          <w:szCs w:val="28"/>
        </w:rPr>
        <w:t xml:space="preserve">  [情境判断]</w:t>
      </w:r>
    </w:p>
    <w:p w14:paraId="16AFD70F">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一款你参与方案设计的产品目前正处于最后的测试阶段。上线期临近，偶然间你看到竞品公司的一款产品最近上线了新的功能，并且在市场中获得了不错的反响。你想在目前的产品中也加入类似的功能。但有同事提出这样做会加重任务负担，改变原有的计划。你向领导提出这个想法，领导并未明确表示支持。面对上述情况，你会怎么做？</w:t>
      </w:r>
    </w:p>
    <w:p w14:paraId="7A35B12B">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先尽快完成产品的上线，再针对新功能设计方案，并在内部发起讨论</w:t>
      </w:r>
    </w:p>
    <w:p w14:paraId="25E056B7">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先把本次产品上线工作做好，新功能可以在明确领导态度后再尝试</w:t>
      </w:r>
    </w:p>
    <w:p w14:paraId="0D866AA2">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产品上线后利用空闲时间与同事分享自己对于新功能的想法，互相交流意见</w:t>
      </w:r>
    </w:p>
    <w:p w14:paraId="3CF2D0D1">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上线后广泛搜罗并整理竞品的新功能信息，进一步了解市场及用户的反馈</w:t>
      </w:r>
    </w:p>
    <w:p w14:paraId="020E4478">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D</w:t>
      </w:r>
    </w:p>
    <w:p w14:paraId="2F322357">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当前产品临近上线，首要任务是确保原有计划顺利推进，避免因临时添加功能影响上线进度。选项D通过上线后收集竞品功能的市场及用户反馈，能为后续功能评估提供客观依据，既不打乱现有节奏，又为未来优化留有余地，符合理性决策逻辑。其他选项中，A、C 可能分散上线阶段的精力，B则缺乏主动推进的策略，相较之下D更具合理性。作为开发部二组的组长，你也负责技术员工的培训工作。一段时间后，你感觉目前使用的培训课程有些过时，很多地方已经不能满足现实需求，但课程的系统修订工作又会花费精力。最近部门接了几个新项目，并且一周后还有一批部门核心岗位的开发人员入职。面对这种情况，你会怎么做？</w:t>
      </w:r>
    </w:p>
    <w:p w14:paraId="7E94478B">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53CFED99">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第34题</w:t>
      </w:r>
      <w:r>
        <w:rPr>
          <w:rFonts w:hint="eastAsia" w:ascii="微软雅黑" w:hAnsi="微软雅黑" w:eastAsia="微软雅黑" w:cs="微软雅黑"/>
          <w:color w:val="667085"/>
          <w:sz w:val="28"/>
          <w:szCs w:val="28"/>
        </w:rPr>
        <w:t xml:space="preserve">  [情境判断]</w:t>
      </w:r>
    </w:p>
    <w:p w14:paraId="7602C559">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作为开发部二组的组长，你也负责技术员工的培训工作。一段时间后，你感觉目前使用的培训课程有些过时，很多地方已经不能满足现实需求，但课程的系统修订工作又会花费精力。最近部门接了几个新项目，并且一周后还有一批部门核心岗位的开发人员入职。面对这种情况，你会怎么做？</w:t>
      </w:r>
    </w:p>
    <w:p w14:paraId="723A3B3E">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这次暂且继续使用原有课程，在新项目执行过程中积极构思修订方案</w:t>
      </w:r>
    </w:p>
    <w:p w14:paraId="29647E09">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修订工作会对后续业务开展产生深远影响，设法抽出时间完成这项工作</w:t>
      </w:r>
    </w:p>
    <w:p w14:paraId="73C235C7">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自己无法同时兼顾修订和项目工作，向领导说明情况，提出由其他同事代为修订课程</w:t>
      </w:r>
    </w:p>
    <w:p w14:paraId="6E12FB9F">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为不影响新项目，在培训过程中先以口述方式对内容进行修改，请同事帮忙记录</w:t>
      </w:r>
    </w:p>
    <w:p w14:paraId="3BD3E916">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A</w:t>
      </w:r>
    </w:p>
    <w:p w14:paraId="55C494AE">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A选项既保证了当前项目和新员工培训的顺利开展（维持课程使用），又为课程修订预留了合理时间（在新项目中构思方案），最符合资源优化与工作优先级平衡原则。B的"抽出时间"可能影响项目执行，C的推诿不符合组长职责，D的"口述修改"缺乏系统性。你是公司某产品的负责人，你想把之前试点成功的一个创新方案在A区做推广，正巧也了解到A区有个大客户的需求与该方案十分契合。找A区销售负责人陈鸣初步介绍方案后，对方表示客户已经基本认可了现在的方案，ta会再研究一下你的建议。但你感觉陈鸣的积极性比较一般。你认为这个方案虽有风险但可控，如能在A区应用，有机会进一步提升客户的满意度。面对此情况，你下一步将怎么做？</w:t>
      </w:r>
    </w:p>
    <w:p w14:paraId="60EA91C4">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53495FC6">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第35题</w:t>
      </w:r>
      <w:r>
        <w:rPr>
          <w:rFonts w:hint="eastAsia" w:ascii="微软雅黑" w:hAnsi="微软雅黑" w:eastAsia="微软雅黑" w:cs="微软雅黑"/>
          <w:color w:val="667085"/>
          <w:sz w:val="28"/>
          <w:szCs w:val="28"/>
        </w:rPr>
        <w:t xml:space="preserve">  [情境判断]</w:t>
      </w:r>
    </w:p>
    <w:p w14:paraId="42CD102E">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你是公司某产品的负责人，你想把之前试点成功的一个创新方案在A区做推广，正巧也了解到A区有个大客户的需求与该方案十分契合。找A区销售负责人陈鸣初步介绍方案后，对方表示客户已经基本认可了现在的方案，ta会再研究一下你的建议。但你感觉陈鸣的积极性比较一般。你认为这个方案虽有风险但可控，如能在A区应用，有机会进一步提升客户的满意度。面对此情况，你下一步将怎么做？</w:t>
      </w:r>
    </w:p>
    <w:p w14:paraId="303E2828">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邀请试点区域的负责人来和陈鸣介绍方案，充分展示之前丰富的风险把控经验</w:t>
      </w:r>
    </w:p>
    <w:p w14:paraId="7C1CED36">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告诉领导方案推进遇到的障碍，请领导协调陈鸣领导，传递应用新方案的重要性</w:t>
      </w:r>
    </w:p>
    <w:p w14:paraId="7CAAD63F">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完善方案可行性报告，并向陈鸣展示该大客户应用新方案后的业绩增长预期</w:t>
      </w:r>
    </w:p>
    <w:p w14:paraId="6417711A">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再约陈鸣了解客户方案细节，与ta讨论如何微调现方案，融入创新方案的优势</w:t>
      </w:r>
    </w:p>
    <w:p w14:paraId="33FA5A7F">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D</w:t>
      </w:r>
    </w:p>
    <w:p w14:paraId="58A42043">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D选项既体现了对销售负责人的尊重（主动沟通了解需求），又展现了灵活调整方案的开放态度（微调融入创新点），最符合推动跨部门协作的务实策略。A的"展示经验"可能显得说教，B的越级沟通可能激化矛盾，C的"业绩预期"若缺乏依据反而降低说服力。你是某公司设计部一组组长，你们部门主要承担公司产品的视觉设计工作。近日，A产品的产品经理Linda来找你，希望你们组能临时抽调人手支持A产品重要版本的迭代设计工作。受竞争对手的影响，A产品这次迭代计划比较突然，如果抽调人手可能会打乱你团队的工作节奏。面对上述情况，你会怎么做？</w:t>
      </w:r>
    </w:p>
    <w:p w14:paraId="2A2F8052">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54CCC748">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第36题</w:t>
      </w:r>
      <w:r>
        <w:rPr>
          <w:rFonts w:hint="eastAsia" w:ascii="微软雅黑" w:hAnsi="微软雅黑" w:eastAsia="微软雅黑" w:cs="微软雅黑"/>
          <w:color w:val="667085"/>
          <w:sz w:val="28"/>
          <w:szCs w:val="28"/>
        </w:rPr>
        <w:t xml:space="preserve">  [情境判断]</w:t>
      </w:r>
    </w:p>
    <w:p w14:paraId="013CF3FD">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你是某公司设计部一组组长，你们部门主要承担公司产品的视觉设计工作。近日，A产品的产品经理Linda来找你，希望你们组能临时抽调人手支持A产品重要版本的迭代设计工作。受竞争对手的影响，A产品这次迭代计划比较突然，如果抽调人手可能会打乱你团队的工作节奏。面对上述情况，你会怎么做？</w:t>
      </w:r>
    </w:p>
    <w:p w14:paraId="2E8983DD">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向对方坦诚表达自己的难处，为了不影响A产品迭代进度，建议ta赶紧问问别的团队</w:t>
      </w:r>
    </w:p>
    <w:p w14:paraId="3AA80AF3">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可以支持迭代计划，但也需要认可团队的额外付出，需要和A产品经理就细节再谈谈</w:t>
      </w:r>
    </w:p>
    <w:p w14:paraId="66106344">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这次迭代的尽快上线对公司来说非常重要，抽调团队中经验丰富的人员全力支持ta们</w:t>
      </w:r>
    </w:p>
    <w:p w14:paraId="448B18DC">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虽然愿意支持，但考虑到可能会因此影响别的项目进度，请ta协调双方领导讨论后续规划</w:t>
      </w:r>
    </w:p>
    <w:p w14:paraId="5781AD23">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D</w:t>
      </w:r>
    </w:p>
    <w:p w14:paraId="7324CB83">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选项D既体现出支持的态度，又正视了抽调人手可能影响其他项目的实际问题，通过协调双方领导讨论后续规划，能从更高层面统筹资源、平衡进度，既避免团队工作节奏被单方面打乱，又能确保A产品迭代得到合理支持，是兼顾全局和团队利益的稳妥做法。你是产品A的技术小组长，最近需要和公司旗下另一个产品B的技术小组合作打造跨产品联动的功能，即让用户可以在一个产品上更便捷地使用对方产品的部分功能。双方都希望能够逐步加深类似联动，但熟悉核心技术的人才都在你小组，主要执行工作却需要由B小组完成，于是B小组提议你派出专家定期出差指导工作，但你团队的工作量也比较饱和了。面对此情况，你将如何安排：</w:t>
      </w:r>
    </w:p>
    <w:p w14:paraId="4BAB5131">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1613F597">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第37题</w:t>
      </w:r>
      <w:r>
        <w:rPr>
          <w:rFonts w:hint="eastAsia" w:ascii="微软雅黑" w:hAnsi="微软雅黑" w:eastAsia="微软雅黑" w:cs="微软雅黑"/>
          <w:color w:val="667085"/>
          <w:sz w:val="28"/>
          <w:szCs w:val="28"/>
        </w:rPr>
        <w:t xml:space="preserve">  [情境判断]</w:t>
      </w:r>
    </w:p>
    <w:p w14:paraId="247CD95F">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你是产品A的技术小组长，最近需要和公司旗下另一个产品B的技术小组合作打造跨产品联动的功能，即让用户可以在一个产品上更便捷地使用对方产品的部分功能。双方都希望能够逐步加深类似联动，但熟悉核心技术的人才都在你小组，主要执行工作却需要由B小组完成，于是B小组提议你派出专家定期出差指导工作，但你团队的工作量也比较饱和了。面对此情况，你将如何安排：</w:t>
      </w:r>
    </w:p>
    <w:p w14:paraId="0A8338B2">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派出骨干张泽，双方提前讨论指导赋能、长期配合的方式，帮助对方掌握该技术</w:t>
      </w:r>
    </w:p>
    <w:p w14:paraId="2585097F">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请骨干张泽梳理知识库分享给对方，抽空帮忙检查，保证对方达到技术质量要求</w:t>
      </w:r>
    </w:p>
    <w:p w14:paraId="51A53FCD">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给ta们引荐外部顾问，遇到无法解决的再安排本团队支持，确保不耽误本组进度</w:t>
      </w:r>
    </w:p>
    <w:p w14:paraId="02395DE9">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派出成员小吴，提前帮小吴梳理工作重点，提醒ta在指导过程中有困难尽快反馈</w:t>
      </w:r>
    </w:p>
    <w:p w14:paraId="1E0440DB">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A</w:t>
      </w:r>
    </w:p>
    <w:p w14:paraId="48EA1BA3">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题干中双方希望逐步加深联动，且核心技术人才在A小组，主要执行由B小组完成。A选项派出骨干张泽并提前讨论指导方式，既能通过专家现场指导高效传递核心技术，帮助 B小组掌握技术，实现长期配合，为后续深度联动奠定基础，又能通过提前规划方式提升指导效率，一定程度上缓解A组工作量饱和问题，相较其他选项更符合长期深度联动需求及双方利益。在新员工入职前，公司都会对员工进行一次培训，目的是为了让新人入职后尽快投入工作。你是产品部某团队的负责人，你发现自己团队的新成员在经过公司的培训后，依然不能快速上手工作。面对上述情况，你会怎么做？</w:t>
      </w:r>
    </w:p>
    <w:p w14:paraId="54BC6790">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30F3DDD9">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第38题</w:t>
      </w:r>
      <w:r>
        <w:rPr>
          <w:rFonts w:hint="eastAsia" w:ascii="微软雅黑" w:hAnsi="微软雅黑" w:eastAsia="微软雅黑" w:cs="微软雅黑"/>
          <w:color w:val="667085"/>
          <w:sz w:val="28"/>
          <w:szCs w:val="28"/>
        </w:rPr>
        <w:t xml:space="preserve">  [情境判断]</w:t>
      </w:r>
    </w:p>
    <w:p w14:paraId="59037FE9">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在新员工入职前，公司都会对员工进行一次培训，目的是为了让新人入职后尽快投入工作。你是产品部某团队的负责人，你发现自己团队的新成员在经过公司的培训后，依然不能快速上手工作。面对上述情况，你会怎么做？</w:t>
      </w:r>
    </w:p>
    <w:p w14:paraId="7A3F1B7C">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在新成员进入团队后，针对不同岗位组织有针对性的经验分享，帮助新成员适应</w:t>
      </w:r>
    </w:p>
    <w:p w14:paraId="79AEE806">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组织团队成员整理新人上手工作最需要的要点及相关材料，打包发送给新人学习</w:t>
      </w:r>
    </w:p>
    <w:p w14:paraId="0E1C5F70">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培训是熟悉工作的第一步，新员工在入职后总有一个学习的过程，要给新人适应熟悉工作的时间</w:t>
      </w:r>
    </w:p>
    <w:p w14:paraId="0202F65B">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与部门负责新员工培训的同事沟通，希望将自己团队的重点工作纳入培训体系</w:t>
      </w:r>
    </w:p>
    <w:p w14:paraId="562ADD6C">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D</w:t>
      </w:r>
    </w:p>
    <w:p w14:paraId="5E4179A4">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D选项既体现了对团队需求的主动反馈（将专业内容纳入培训体系），又从根源上解决新员工适应问题（优化培训内容），最符合组织效率提升的管理思维。A/B属于事后补救措施，C的被动等待可能影响工作进度。你是公司某部门的老员工，最近你马上就要调任至其他部门。这段时间，你一直忙于和相关同事确认工作进度、与继任者交接工作等，未来几天还需要熟悉新的工作内容。这时老领导提出，希望你可以在调任之前与原部门的同事分享一下工作经验。面对这种情况，你会怎么做？</w:t>
      </w:r>
    </w:p>
    <w:p w14:paraId="60B8B150">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2164C183">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第39题</w:t>
      </w:r>
      <w:r>
        <w:rPr>
          <w:rFonts w:hint="eastAsia" w:ascii="微软雅黑" w:hAnsi="微软雅黑" w:eastAsia="微软雅黑" w:cs="微软雅黑"/>
          <w:color w:val="667085"/>
          <w:sz w:val="28"/>
          <w:szCs w:val="28"/>
        </w:rPr>
        <w:t xml:space="preserve">  [情境判断]</w:t>
      </w:r>
    </w:p>
    <w:p w14:paraId="36D2E57B">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你是公司某部门的老员工，最近你马上就要调任至其他部门。这段时间，你一直忙于和相关同事确认工作进度、与继任者交接工作等，未来几天还需要熟悉新的工作内容。这时老领导提出，希望你可以在调任之前与原部门的同事分享一下工作经验。面对这种情况，你会怎么做？</w:t>
      </w:r>
    </w:p>
    <w:p w14:paraId="6D1F9BCD">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将过往项目中的重要技能、思路整理出来，并用录屏的方式进行逐一讲解</w:t>
      </w:r>
    </w:p>
    <w:p w14:paraId="09E75021">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请同事们先提出自己感兴趣的方向，等入职新部门后集中时间统一进行整理</w:t>
      </w:r>
    </w:p>
    <w:p w14:paraId="5800965F">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向领导和同事表达自己最近比较忙，未来有任何问题都可以随时询问自己</w:t>
      </w:r>
    </w:p>
    <w:p w14:paraId="2C4F24A7">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找出项目中所需要的重要信息和技术资料，发给同事请他整理成学习资料</w:t>
      </w:r>
    </w:p>
    <w:p w14:paraId="2EC9891B">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A</w:t>
      </w:r>
    </w:p>
    <w:p w14:paraId="012823B4">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A选项既体现了对老领导的尊重（积极响应分享要求），又展现了高效负责的态度（系统化整理经验），最符合职场传承与协作的最佳实践。B的延迟处理可能影响交接效果，C 的推诿态度不够积极，D的资料传递缺乏深度指导。你是某产品团队的负责人，近期你团队开发的一款产品用户增长速度很快，有潜力成为爆款。此时广告部找到你，想进一步在该产品中加大广告投放量。你考虑到，目前产品中已有一些广告投放，这样做确实能为团队带来更多营收，但增大广告投放量可能会影响用户的使用体验。面对这种情况，你会怎么做？</w:t>
      </w:r>
    </w:p>
    <w:p w14:paraId="5CF42D7A">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45B77434">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第40题</w:t>
      </w:r>
      <w:r>
        <w:rPr>
          <w:rFonts w:hint="eastAsia" w:ascii="微软雅黑" w:hAnsi="微软雅黑" w:eastAsia="微软雅黑" w:cs="微软雅黑"/>
          <w:color w:val="667085"/>
          <w:sz w:val="28"/>
          <w:szCs w:val="28"/>
        </w:rPr>
        <w:t xml:space="preserve">  [情境判断]</w:t>
      </w:r>
    </w:p>
    <w:p w14:paraId="099E7B1E">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你是某产品团队的负责人，近期你团队开发的一款产品用户增长速度很快，有潜力成为爆款。此时广告部找到你，想进一步在该产品中加大广告投放量。你考虑到，目前产品中已有一些广告投放，这样做确实能为团队带来更多营收，但增大广告投放量可能会影响用户的使用体验。面对这种情况，你会怎么做？</w:t>
      </w:r>
    </w:p>
    <w:p w14:paraId="2A9C89CB">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请广告部给出投放广告的明细表，再根据部门营收压力状况进行决策</w:t>
      </w:r>
    </w:p>
    <w:p w14:paraId="46635D95">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与广告部合作制定投放计划，少量多次逐步增加产品中的广告投放量</w:t>
      </w:r>
    </w:p>
    <w:p w14:paraId="5E649589">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了解用户对产品中广告的敏感程度，如果存在负面影响暂不增加投放</w:t>
      </w:r>
    </w:p>
    <w:p w14:paraId="095C78D1">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接受广告部的建议，增加广告的投放，根据用户的反馈再调整投放量</w:t>
      </w:r>
    </w:p>
    <w:p w14:paraId="022FEA82">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C</w:t>
      </w:r>
    </w:p>
    <w:p w14:paraId="10557876">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C选项既体现了以用户体验为核心的产品理念（优先评估广告影响），又展现了科学决策的态度（通过用户调研指导决策），最符合产品长期发展的战略思维。A的决策依据过于单一，B的渐进式投放仍可能积累负面体验，D的"先增加后调整"可能损害用户信任。最近你团队在做一个重要的开源平台开发。平台需要接入一些硬件，过往的做法是在市场上采购一些成熟的硬件进行组装，但由于兼容性和适配性等原因，之前采购的硬件在组装后总故障率较高，对平台的运行影响较大。想要从根本上解决这个问题需要自主研发一体化硬件，但你们预估这一过程需要花费较长的时间。面对上述情况，你会怎么做？</w:t>
      </w:r>
    </w:p>
    <w:p w14:paraId="1CEB7A38">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344492C0">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第41题</w:t>
      </w:r>
      <w:r>
        <w:rPr>
          <w:rFonts w:hint="eastAsia" w:ascii="微软雅黑" w:hAnsi="微软雅黑" w:eastAsia="微软雅黑" w:cs="微软雅黑"/>
          <w:color w:val="667085"/>
          <w:sz w:val="28"/>
          <w:szCs w:val="28"/>
        </w:rPr>
        <w:t xml:space="preserve">  [情境判断]</w:t>
      </w:r>
    </w:p>
    <w:p w14:paraId="00B98231">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最近你团队在做一个重要的开源平台开发。平台需要接入一些硬件，过往的做法是在市场上采购一些成熟的硬件进行组装，但由于兼容性和适配性等原因，之前采购的硬件在组装后总故障率较高，对平台的运行影响较大。想要从根本上解决这个问题需要自主研发一体化硬件，但你们预估这一过程需要花费较长的时间。面对上述情况，你会怎么做？</w:t>
      </w:r>
    </w:p>
    <w:p w14:paraId="283DEE1B">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先评估所有成熟硬件的兼容性与适配性，选取适配性较差的硬件尝试自研</w:t>
      </w:r>
    </w:p>
    <w:p w14:paraId="0D1478EE">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先组装成熟硬件，再利用剩余时间开展自主研发一体化硬件的工作</w:t>
      </w:r>
    </w:p>
    <w:p w14:paraId="1575224F">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先向上级说明自研硬件的优势，并申请更多时间和相关资源用于自研硬件</w:t>
      </w:r>
    </w:p>
    <w:p w14:paraId="22EE2B95">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先保证平台的顺利上线，待团队时间和资源充裕时再考虑自研硬件</w:t>
      </w:r>
    </w:p>
    <w:p w14:paraId="6932EE57">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C</w:t>
      </w:r>
    </w:p>
    <w:p w14:paraId="04FAE805">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C选项既体现了对项目根本问题的重视（自研硬件解决兼容性），又通过正式渠道争取资源支持（向上级申请），最符合技术驱动型项目的长期发展策略。A的局部自研可能无法彻底解决问题，B的"剩余时间"安排不可控，D的拖延策略可能影响平台稳定性。你是公司开发组的负责人。目前你们组的产品开发项目A刚刚启动，这是一个非常有前景的项目。但与你们组的另一个成熟的重点项目B相比，项目A的开发流程还在探索阶段，尚无营收。最近你发现，项目A内的很多成员都觉得项目B相对成熟稳定，能带给自己更多收获，因此想调去项目B。面对这种情况，你会怎么做？</w:t>
      </w:r>
    </w:p>
    <w:p w14:paraId="3944523D">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2F1FC526">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第42题</w:t>
      </w:r>
      <w:r>
        <w:rPr>
          <w:rFonts w:hint="eastAsia" w:ascii="微软雅黑" w:hAnsi="微软雅黑" w:eastAsia="微软雅黑" w:cs="微软雅黑"/>
          <w:color w:val="667085"/>
          <w:sz w:val="28"/>
          <w:szCs w:val="28"/>
        </w:rPr>
        <w:t xml:space="preserve">  [情境判断]</w:t>
      </w:r>
    </w:p>
    <w:p w14:paraId="261F92FE">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你是公司开发组的负责人。目前你们组的产品开发项目A刚刚启动，这是一个非常有前景的项目。但与你们组的另一个成熟的重点项目B相比，项目A的开发流程还在探索阶段，尚无营收。最近你发现，项目A内的很多成员都觉得项目B相对成熟稳定，能带给自己更多收获，因此想调去项目B。面对这种情况，你会怎么做？</w:t>
      </w:r>
    </w:p>
    <w:p w14:paraId="6CAD45E9">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允许开发组的全体成员在两个项目间进行有规划地轮岗</w:t>
      </w:r>
    </w:p>
    <w:p w14:paraId="569E5578">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说明未来表现优秀的成员有机会自主选择，同时保持项目A的正常运转</w:t>
      </w:r>
    </w:p>
    <w:p w14:paraId="3BE945F9">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积极为项目A协调更多资源上的倾斜，以此留住项目A的成员</w:t>
      </w:r>
    </w:p>
    <w:p w14:paraId="1250382F">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先借此机会集中力量发展项目B，扩大营收，未来再重拾项目A的推进</w:t>
      </w:r>
    </w:p>
    <w:p w14:paraId="46A90ADD">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B</w:t>
      </w:r>
    </w:p>
    <w:p w14:paraId="79E655DA">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选项B通过建立激励机制（优秀者可自主选择）激发成员积极性，既稳定项目A当前运转，又以未来发展机会吸引成员投入，避免因人员频繁流动影响双项目推进，同时为项目A后续发展保留人力潜力，相较其他选项更具平衡性和长远性。你是某公司开发团队的一名员工，最近你参与了公司某大型产品开发项目，负责其中一个模块的开发工作。在做模块方案设计的时候，你发现有一项更前沿的新技术如果成功引入将能够在不同场景复用。但按你提出的方案推进一段时间后进度不理想，且项目效果与你最初构想也不一致，一时间你也找不出原因。面对这种情况，你会怎么做？</w:t>
      </w:r>
    </w:p>
    <w:p w14:paraId="765007EB">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p w14:paraId="4763B3F5">
      <w:pPr>
        <w:spacing w:before="240" w:after="80"/>
        <w:rPr>
          <w:rFonts w:hint="eastAsia" w:ascii="微软雅黑" w:hAnsi="微软雅黑" w:eastAsia="微软雅黑" w:cs="微软雅黑"/>
          <w:sz w:val="28"/>
          <w:szCs w:val="28"/>
        </w:rPr>
      </w:pPr>
      <w:r>
        <w:rPr>
          <w:rFonts w:hint="eastAsia" w:ascii="微软雅黑" w:hAnsi="微软雅黑" w:eastAsia="微软雅黑" w:cs="微软雅黑"/>
          <w:b/>
          <w:color w:val="0B3A75"/>
          <w:sz w:val="28"/>
          <w:szCs w:val="28"/>
        </w:rPr>
        <w:t>第43题</w:t>
      </w:r>
      <w:r>
        <w:rPr>
          <w:rFonts w:hint="eastAsia" w:ascii="微软雅黑" w:hAnsi="微软雅黑" w:eastAsia="微软雅黑" w:cs="微软雅黑"/>
          <w:color w:val="667085"/>
          <w:sz w:val="28"/>
          <w:szCs w:val="28"/>
        </w:rPr>
        <w:t xml:space="preserve">  [情境判断]</w:t>
      </w:r>
    </w:p>
    <w:p w14:paraId="384DEB5B">
      <w:pPr>
        <w:spacing w:after="120" w:line="336" w:lineRule="auto"/>
        <w:rPr>
          <w:rFonts w:hint="eastAsia" w:ascii="微软雅黑" w:hAnsi="微软雅黑" w:eastAsia="微软雅黑" w:cs="微软雅黑"/>
          <w:sz w:val="28"/>
          <w:szCs w:val="28"/>
        </w:rPr>
      </w:pPr>
      <w:r>
        <w:rPr>
          <w:rFonts w:hint="eastAsia" w:ascii="微软雅黑" w:hAnsi="微软雅黑" w:eastAsia="微软雅黑" w:cs="微软雅黑"/>
          <w:sz w:val="28"/>
          <w:szCs w:val="28"/>
        </w:rPr>
        <w:t>你是某公司开发团队的一名员工，最近你参与了公司某大型产品开发项目，负责其中一个模块的开发工作。在做模块方案设计的时候，你发现有一项更前沿的新技术如果成功引入将能够在不同场景复用。但按你提出的方案推进一段时间后进度不理想，且项目效果与你最初构想也不一致，一时间你也找不出原因。面对这种情况，你会怎么做？</w:t>
      </w:r>
    </w:p>
    <w:p w14:paraId="29415DD8">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A. 自己当前经验不足，可能无法做出准确判断，准备向公司更资深的同事请教，听听他们的建议</w:t>
      </w:r>
    </w:p>
    <w:p w14:paraId="7A6B0EA3">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B. 找项目中其他模块的同事共同评估当前落实该技术的难度，并重新思考自己模块方案落地的合理性</w:t>
      </w:r>
    </w:p>
    <w:p w14:paraId="4DD09BCD">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C. 短时间仅凭自己的努力难以实现新技术落地，决定通过各方渠道协调更多资源来共同推进新技术</w:t>
      </w:r>
    </w:p>
    <w:p w14:paraId="472B92D8">
      <w:pPr>
        <w:spacing w:after="40" w:line="312" w:lineRule="auto"/>
        <w:ind w:left="454"/>
        <w:rPr>
          <w:rFonts w:hint="eastAsia" w:ascii="微软雅黑" w:hAnsi="微软雅黑" w:eastAsia="微软雅黑" w:cs="微软雅黑"/>
          <w:sz w:val="28"/>
          <w:szCs w:val="28"/>
        </w:rPr>
      </w:pPr>
      <w:r>
        <w:rPr>
          <w:rFonts w:hint="eastAsia" w:ascii="微软雅黑" w:hAnsi="微软雅黑" w:eastAsia="微软雅黑" w:cs="微软雅黑"/>
          <w:sz w:val="28"/>
          <w:szCs w:val="28"/>
        </w:rPr>
        <w:t>D. 任何一项新技术的落地都不是件容易的事，决定自己再花更多时间持续钻研学习，争取攻克新技术难题</w:t>
      </w:r>
    </w:p>
    <w:p w14:paraId="77A65AEB">
      <w:pPr>
        <w:spacing w:before="80" w:after="40"/>
        <w:rPr>
          <w:rFonts w:hint="eastAsia" w:ascii="微软雅黑" w:hAnsi="微软雅黑" w:eastAsia="微软雅黑" w:cs="微软雅黑"/>
          <w:sz w:val="28"/>
          <w:szCs w:val="28"/>
        </w:rPr>
      </w:pPr>
      <w:r>
        <w:rPr>
          <w:rFonts w:hint="eastAsia" w:ascii="微软雅黑" w:hAnsi="微软雅黑" w:eastAsia="微软雅黑" w:cs="微软雅黑"/>
          <w:b/>
          <w:color w:val="0F766E"/>
          <w:sz w:val="28"/>
          <w:szCs w:val="28"/>
        </w:rPr>
        <w:t>答案：</w:t>
      </w:r>
      <w:r>
        <w:rPr>
          <w:rFonts w:hint="eastAsia" w:ascii="微软雅黑" w:hAnsi="微软雅黑" w:eastAsia="微软雅黑" w:cs="微软雅黑"/>
          <w:sz w:val="28"/>
          <w:szCs w:val="28"/>
        </w:rPr>
        <w:t>B</w:t>
      </w:r>
    </w:p>
    <w:p w14:paraId="37BD3B48">
      <w:pPr>
        <w:spacing w:after="160" w:line="336" w:lineRule="auto"/>
        <w:rPr>
          <w:rFonts w:hint="eastAsia" w:ascii="微软雅黑" w:hAnsi="微软雅黑" w:eastAsia="微软雅黑" w:cs="微软雅黑"/>
          <w:sz w:val="28"/>
          <w:szCs w:val="28"/>
        </w:rPr>
      </w:pPr>
      <w:r>
        <w:rPr>
          <w:rFonts w:hint="eastAsia" w:ascii="微软雅黑" w:hAnsi="微软雅黑" w:eastAsia="微软雅黑" w:cs="微软雅黑"/>
          <w:b/>
          <w:sz w:val="28"/>
          <w:szCs w:val="28"/>
        </w:rPr>
        <w:t>解析：</w:t>
      </w:r>
      <w:r>
        <w:rPr>
          <w:rFonts w:hint="eastAsia" w:ascii="微软雅黑" w:hAnsi="微软雅黑" w:eastAsia="微软雅黑" w:cs="微软雅黑"/>
          <w:color w:val="444B55"/>
          <w:sz w:val="28"/>
          <w:szCs w:val="28"/>
        </w:rPr>
        <w:t>B选项既体现了对技术落地可行性的理性评估（联合跨模块同事共同分析），又展现了团队协作解决问题的态度（重新审视方案合理性），最符合项目推进中的务实策略。A的请教范围较窄，C的资源协调可能脱离实际需求，D的"持续钻研"可能延误项目进度。</w:t>
      </w:r>
    </w:p>
    <w:p w14:paraId="041B1D08">
      <w:pPr>
        <w:spacing w:before="40" w:after="40"/>
        <w:jc w:val="center"/>
        <w:rPr>
          <w:rFonts w:hint="eastAsia" w:ascii="微软雅黑" w:hAnsi="微软雅黑" w:eastAsia="微软雅黑" w:cs="微软雅黑"/>
          <w:sz w:val="28"/>
          <w:szCs w:val="28"/>
        </w:rPr>
      </w:pPr>
      <w:r>
        <w:rPr>
          <w:rFonts w:hint="eastAsia" w:ascii="微软雅黑" w:hAnsi="微软雅黑" w:eastAsia="微软雅黑" w:cs="微软雅黑"/>
          <w:color w:val="CCCCCC"/>
          <w:sz w:val="28"/>
          <w:szCs w:val="28"/>
        </w:rPr>
        <w:t xml:space="preserve">— — — — — — — — — — — — — — — — — — — — — — — — — </w:t>
      </w:r>
    </w:p>
    <w:sectPr>
      <w:headerReference r:id="rId5" w:type="default"/>
      <w:pgSz w:w="12240" w:h="15840"/>
      <w:pgMar w:top="1417" w:right="1417" w:bottom="1417" w:left="1417"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ＭＳ 明朝">
    <w:altName w:val="宋体"/>
    <w:panose1 w:val="00000000000000000000"/>
    <w:charset w:val="86"/>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MS Gothic">
    <w:panose1 w:val="020B0609070205080204"/>
    <w:charset w:val="80"/>
    <w:family w:val="modern"/>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Arial">
    <w:panose1 w:val="020B0604020202020204"/>
    <w:charset w:val="00"/>
    <w:family w:val="auto"/>
    <w:pitch w:val="default"/>
    <w:sig w:usb0="E0002EFF" w:usb1="C000785B" w:usb2="00000009" w:usb3="00000000" w:csb0="400001FF" w:csb1="FFFF0000"/>
  </w:font>
  <w:font w:name="ＭＳ 明朝">
    <w:altName w:val="FFont-Family"/>
    <w:panose1 w:val="00000000000000000000"/>
    <w:charset w:val="00"/>
    <w:family w:val="auto"/>
    <w:pitch w:val="default"/>
    <w:sig w:usb0="00000000" w:usb1="00000000" w:usb2="00000000" w:usb3="00000000" w:csb0="00000000" w:csb1="00000000"/>
  </w:font>
  <w:font w:name="FFont-Family">
    <w:panose1 w:val="02000509000000000000"/>
    <w:charset w:val="00"/>
    <w:family w:val="auto"/>
    <w:pitch w:val="default"/>
    <w:sig w:usb0="00000001" w:usb1="00000000" w:usb2="00000000" w:usb3="00000000" w:csb0="00000001" w:csb1="00000000"/>
  </w:font>
  <w:font w:name="Yu Gothic">
    <w:panose1 w:val="020B0400000000000000"/>
    <w:charset w:val="80"/>
    <w:family w:val="auto"/>
    <w:pitch w:val="default"/>
    <w:sig w:usb0="E00002FF" w:usb1="2AC7FDFF" w:usb2="00000016" w:usb3="00000000" w:csb0="2002009F" w:csb1="00000000"/>
  </w:font>
  <w:font w:name="Courier New">
    <w:panose1 w:val="02070309020205020404"/>
    <w:charset w:val="00"/>
    <w:family w:val="auto"/>
    <w:pitch w:val="default"/>
    <w:sig w:usb0="E0002EFF" w:usb1="C0007843"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12" w:lineRule="auto"/>
      </w:pPr>
      <w:r>
        <w:separator/>
      </w:r>
    </w:p>
  </w:footnote>
  <w:footnote w:type="continuationSeparator" w:id="1">
    <w:p>
      <w:pPr>
        <w:spacing w:before="0" w:after="0" w:line="312"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ADE0F9">
    <w:pPr>
      <w:pStyle w:val="25"/>
    </w:pPr>
    <w:r>
      <mc:AlternateContent>
        <mc:Choice Requires="wps">
          <w:drawing>
            <wp:anchor distT="0" distB="0" distL="0" distR="0" simplePos="0" relativeHeight="251659264" behindDoc="1" locked="0" layoutInCell="0" allowOverlap="1">
              <wp:simplePos x="0" y="0"/>
              <wp:positionH relativeFrom="page">
                <wp:align>right</wp:align>
              </wp:positionH>
              <wp:positionV relativeFrom="page">
                <wp:align>bottom</wp:align>
              </wp:positionV>
              <wp:extent cx="2200275" cy="349885"/>
              <wp:effectExtent l="0" t="0" r="0" b="0"/>
              <wp:wrapNone/>
              <wp:docPr id="1" name="Watermark"/>
              <wp:cNvGraphicFramePr/>
              <a:graphic xmlns:a="http://schemas.openxmlformats.org/drawingml/2006/main">
                <a:graphicData uri="http://schemas.microsoft.com/office/word/2010/wordprocessingShape">
                  <wps:wsp>
                    <wps:cNvSpPr txBox="1"/>
                    <wps:spPr>
                      <a:xfrm>
                        <a:off x="0" y="0"/>
                        <a:ext cx="2200000" cy="350000"/>
                      </a:xfrm>
                      <a:prstGeom prst="rect">
                        <a:avLst/>
                      </a:prstGeom>
                      <a:noFill/>
                      <a:ln>
                        <a:noFill/>
                      </a:ln>
                    </wps:spPr>
                    <wps:txbx>
                      <w:txbxContent>
                        <w:p w14:paraId="364FA1A2">
                          <w:pPr>
                            <w:jc w:val="right"/>
                            <w:rPr>
                              <w:rFonts w:hint="eastAsia" w:eastAsia="微软雅黑"/>
                              <w:lang w:eastAsia="zh-CN"/>
                            </w:rPr>
                          </w:pPr>
                        </w:p>
                      </w:txbxContent>
                    </wps:txbx>
                    <wps:bodyPr wrap="square" lIns="0" tIns="0" rIns="91440" bIns="45720" anchor="b" anchorCtr="0"/>
                  </wps:wsp>
                </a:graphicData>
              </a:graphic>
            </wp:anchor>
          </w:drawing>
        </mc:Choice>
        <mc:Fallback>
          <w:pict>
            <v:shape id="Watermark" o:spid="_x0000_s1026" o:spt="202" type="#_x0000_t202" style="position:absolute;left:0pt;height:27.55pt;width:173.25pt;mso-position-horizontal:right;mso-position-horizontal-relative:page;mso-position-vertical:bottom;mso-position-vertical-relative:page;z-index:-251657216;v-text-anchor:bottom;mso-width-relative:page;mso-height-relative:page;" filled="f" stroked="f" coordsize="21600,21600" o:allowincell="f" o:gfxdata="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vLbXZNUAAAAEAQAADwAAAAAAAAABACAAAAAiAAAAZHJzL2Rvd25yZXYueG1s&#10;UEsBAhQAFAAAAAgAh07iQMHhyRzCAQAAkwMAAA4AAAAAAAAAAQAgAAAAJAEAAGRycy9lMm9Eb2Mu&#10;eG1sUEsFBgAAAAAGAAYAWQEAAFgFAAAAAA==&#10;">
              <v:fill on="f" focussize="0,0"/>
              <v:stroke on="f"/>
              <v:imagedata o:title=""/>
              <o:lock v:ext="edit" aspectratio="f"/>
              <v:textbox inset="0mm,0mm,2.54mm,1.27mm">
                <w:txbxContent>
                  <w:p w14:paraId="364FA1A2">
                    <w:pPr>
                      <w:jc w:val="right"/>
                      <w:rPr>
                        <w:rFonts w:hint="eastAsia" w:eastAsia="微软雅黑"/>
                        <w:lang w:eastAsia="zh-CN"/>
                      </w:rPr>
                    </w:pP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02CB7F49"/>
    <w:rsid w:val="18561C0B"/>
    <w:rsid w:val="62DB2A06"/>
    <w:rsid w:val="7862025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semiHidden="0" w:name="macro"/>
    <w:lsdException w:uiPriority="99" w:name="toa heading"/>
    <w:lsdException w:uiPriority="99" w:semiHidden="0" w:name="List"/>
    <w:lsdException w:uiPriority="99" w:semiHidden="0" w:name="List Bullet"/>
    <w:lsdException w:uiPriority="99" w:semiHidden="0" w:name="List Number"/>
    <w:lsdException w:uiPriority="99" w:semiHidden="0" w:name="List 2"/>
    <w:lsdException w:uiPriority="99" w:semiHidden="0" w:name="List 3"/>
    <w:lsdException w:uiPriority="99" w:name="List 4"/>
    <w:lsdException w:uiPriority="99" w:name="List 5"/>
    <w:lsdException w:uiPriority="99" w:semiHidden="0" w:name="List Bullet 2"/>
    <w:lsdException w:uiPriority="99" w:semiHidden="0" w:name="List Bullet 3"/>
    <w:lsdException w:uiPriority="99" w:name="List Bullet 4"/>
    <w:lsdException w:uiPriority="99" w:name="List Bullet 5"/>
    <w:lsdException w:uiPriority="99" w:semiHidden="0" w:name="List Number 2"/>
    <w:lsdException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semiHidden="0" w:name="Body Text"/>
    <w:lsdException w:uiPriority="99" w:name="Body Text Indent"/>
    <w:lsdException w:uiPriority="99" w:semiHidden="0" w:name="List Continue"/>
    <w:lsdException w:uiPriority="99" w:semiHidden="0" w:name="List Continue 2"/>
    <w:lsdException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semiHidden="0" w:name="Body Text 2"/>
    <w:lsdException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80" w:line="312" w:lineRule="auto"/>
    </w:pPr>
    <w:rPr>
      <w:rFonts w:ascii="微软雅黑" w:hAnsi="微软雅黑" w:eastAsia="微软雅黑" w:cstheme="minorBidi"/>
      <w:sz w:val="22"/>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2F62C9"/>
      <w:sz w:val="32"/>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uiPriority w:val="1"/>
  </w:style>
  <w:style w:type="table" w:default="1" w:styleId="32">
    <w:name w:val="Normal Table"/>
    <w:semiHidden/>
    <w:unhideWhenUsed/>
    <w:uiPriority w:val="99"/>
    <w:tblPr>
      <w:tblCellMar>
        <w:top w:w="0" w:type="dxa"/>
        <w:left w:w="108" w:type="dxa"/>
        <w:bottom w:w="0" w:type="dxa"/>
        <w:right w:w="108" w:type="dxa"/>
      </w:tblCellMar>
    </w:tblPr>
  </w:style>
  <w:style w:type="paragraph" w:styleId="2">
    <w:name w:val="macro"/>
    <w:link w:val="147"/>
    <w:unhideWhenUsed/>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uiPriority w:val="99"/>
    <w:pPr>
      <w:ind w:left="1080" w:hanging="360"/>
      <w:contextualSpacing/>
    </w:pPr>
  </w:style>
  <w:style w:type="paragraph" w:styleId="13">
    <w:name w:val="List Number 2"/>
    <w:basedOn w:val="1"/>
    <w:unhideWhenUsed/>
    <w:uiPriority w:val="99"/>
    <w:pPr>
      <w:numPr>
        <w:ilvl w:val="0"/>
        <w:numId w:val="1"/>
      </w:numPr>
      <w:contextualSpacing/>
    </w:pPr>
  </w:style>
  <w:style w:type="paragraph" w:styleId="14">
    <w:name w:val="List Number"/>
    <w:basedOn w:val="1"/>
    <w:unhideWhenUsed/>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uiPriority w:val="99"/>
    <w:pPr>
      <w:numPr>
        <w:ilvl w:val="0"/>
        <w:numId w:val="3"/>
      </w:numPr>
      <w:contextualSpacing/>
    </w:pPr>
  </w:style>
  <w:style w:type="paragraph" w:styleId="17">
    <w:name w:val="Body Text 3"/>
    <w:basedOn w:val="1"/>
    <w:link w:val="146"/>
    <w:unhideWhenUsed/>
    <w:uiPriority w:val="99"/>
    <w:pPr>
      <w:spacing w:after="120"/>
    </w:pPr>
    <w:rPr>
      <w:sz w:val="16"/>
      <w:szCs w:val="16"/>
    </w:rPr>
  </w:style>
  <w:style w:type="paragraph" w:styleId="18">
    <w:name w:val="List Bullet 3"/>
    <w:basedOn w:val="1"/>
    <w:unhideWhenUsed/>
    <w:uiPriority w:val="99"/>
    <w:pPr>
      <w:numPr>
        <w:ilvl w:val="0"/>
        <w:numId w:val="4"/>
      </w:numPr>
      <w:contextualSpacing/>
    </w:pPr>
  </w:style>
  <w:style w:type="paragraph" w:styleId="19">
    <w:name w:val="Body Text"/>
    <w:basedOn w:val="1"/>
    <w:link w:val="144"/>
    <w:unhideWhenUsed/>
    <w:uiPriority w:val="99"/>
    <w:pPr>
      <w:spacing w:after="120"/>
    </w:pPr>
  </w:style>
  <w:style w:type="paragraph" w:styleId="20">
    <w:name w:val="List Number 3"/>
    <w:basedOn w:val="1"/>
    <w:unhideWhenUsed/>
    <w:uiPriority w:val="99"/>
    <w:pPr>
      <w:numPr>
        <w:ilvl w:val="0"/>
        <w:numId w:val="5"/>
      </w:numPr>
      <w:contextualSpacing/>
    </w:pPr>
  </w:style>
  <w:style w:type="paragraph" w:styleId="21">
    <w:name w:val="List 2"/>
    <w:basedOn w:val="1"/>
    <w:unhideWhenUsed/>
    <w:uiPriority w:val="99"/>
    <w:pPr>
      <w:ind w:left="720" w:hanging="360"/>
      <w:contextualSpacing/>
    </w:pPr>
  </w:style>
  <w:style w:type="paragraph" w:styleId="22">
    <w:name w:val="List Continue"/>
    <w:basedOn w:val="1"/>
    <w:unhideWhenUsed/>
    <w:uiPriority w:val="99"/>
    <w:pPr>
      <w:spacing w:after="120"/>
      <w:ind w:left="360"/>
      <w:contextualSpacing/>
    </w:pPr>
  </w:style>
  <w:style w:type="paragraph" w:styleId="23">
    <w:name w:val="List Bullet 2"/>
    <w:basedOn w:val="1"/>
    <w:unhideWhenUsed/>
    <w:uiPriority w:val="99"/>
    <w:pPr>
      <w:numPr>
        <w:ilvl w:val="0"/>
        <w:numId w:val="6"/>
      </w:numPr>
      <w:contextualSpacing/>
    </w:pPr>
  </w:style>
  <w:style w:type="paragraph" w:styleId="24">
    <w:name w:val="footer"/>
    <w:basedOn w:val="1"/>
    <w:link w:val="136"/>
    <w:unhideWhenUsed/>
    <w:uiPriority w:val="99"/>
    <w:pPr>
      <w:tabs>
        <w:tab w:val="center" w:pos="4680"/>
        <w:tab w:val="right" w:pos="9360"/>
      </w:tabs>
      <w:spacing w:after="0" w:line="240" w:lineRule="auto"/>
    </w:pPr>
  </w:style>
  <w:style w:type="paragraph" w:styleId="25">
    <w:name w:val="header"/>
    <w:basedOn w:val="1"/>
    <w:link w:val="135"/>
    <w:unhideWhenUsed/>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uiPriority w:val="99"/>
    <w:pPr>
      <w:ind w:left="360" w:hanging="360"/>
      <w:contextualSpacing/>
    </w:pPr>
  </w:style>
  <w:style w:type="paragraph" w:styleId="28">
    <w:name w:val="Body Text 2"/>
    <w:basedOn w:val="1"/>
    <w:link w:val="145"/>
    <w:unhideWhenUsed/>
    <w:uiPriority w:val="99"/>
    <w:pPr>
      <w:spacing w:after="120" w:line="480" w:lineRule="auto"/>
    </w:pPr>
  </w:style>
  <w:style w:type="paragraph" w:styleId="29">
    <w:name w:val="List Continue 2"/>
    <w:basedOn w:val="1"/>
    <w:unhideWhenUsed/>
    <w:uiPriority w:val="99"/>
    <w:pPr>
      <w:spacing w:after="120"/>
      <w:ind w:left="720"/>
      <w:contextualSpacing/>
    </w:pPr>
  </w:style>
  <w:style w:type="paragraph" w:styleId="30">
    <w:name w:val="List Continue 3"/>
    <w:basedOn w:val="1"/>
    <w:unhideWhenUsed/>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uiPriority w:val="99"/>
  </w:style>
  <w:style w:type="character" w:customStyle="1" w:styleId="136">
    <w:name w:val="Footer Char"/>
    <w:basedOn w:val="132"/>
    <w:link w:val="24"/>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uiPriority w:val="99"/>
  </w:style>
  <w:style w:type="character" w:customStyle="1" w:styleId="145">
    <w:name w:val="Body Text 2 Char"/>
    <w:basedOn w:val="132"/>
    <w:link w:val="28"/>
    <w:uiPriority w:val="99"/>
  </w:style>
  <w:style w:type="character" w:customStyle="1" w:styleId="146">
    <w:name w:val="Body Text 3 Char"/>
    <w:basedOn w:val="132"/>
    <w:link w:val="17"/>
    <w:uiPriority w:val="99"/>
    <w:rPr>
      <w:sz w:val="16"/>
      <w:szCs w:val="16"/>
    </w:rPr>
  </w:style>
  <w:style w:type="character" w:customStyle="1" w:styleId="147">
    <w:name w:val="Macro Text Char"/>
    <w:basedOn w:val="132"/>
    <w:link w:val="2"/>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uiPriority w:val="29"/>
    <w:rPr>
      <w:i/>
      <w:iCs/>
      <w:color w:val="000000" w:themeColor="text1"/>
      <w14:textFill>
        <w14:solidFill>
          <w14:schemeClr w14:val="tx1"/>
        </w14:solidFill>
      </w14:textFill>
    </w:rPr>
  </w:style>
  <w:style w:type="character" w:customStyle="1" w:styleId="150">
    <w:name w:val="Heading 4 Char"/>
    <w:basedOn w:val="132"/>
    <w:link w:val="6"/>
    <w:semiHidden/>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202</Pages>
  <Words>51827</Words>
  <Characters>52479</Characters>
  <Lines>0</Lines>
  <Paragraphs>0</Paragraphs>
  <TotalTime>1</TotalTime>
  <ScaleCrop>false</ScaleCrop>
  <LinksUpToDate>false</LinksUpToDate>
  <CharactersWithSpaces>55979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清晨</cp:lastModifiedBy>
  <dcterms:modified xsi:type="dcterms:W3CDTF">2026-08-22T17:03:49Z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eyJoZGlkIjoiY2E4ZDFhNTQyMzJkYWJkN2QyMTgzZWIwZjBmOGI5NmIiLCJ1c2VySWQiOiI3MTU5NDE0MTIifQ==</vt:lpwstr>
  </property>
  <property fmtid="{D5CDD505-2E9C-101B-9397-08002B2CF9AE}" pid="3" name="KSOProductBuildVer">
    <vt:lpwstr>2052-12.1.0.26895</vt:lpwstr>
  </property>
  <property fmtid="{D5CDD505-2E9C-101B-9397-08002B2CF9AE}" pid="4" name="ICV">
    <vt:lpwstr>5C7FD5C70AC748F59764D12F5C0921F9_12</vt:lpwstr>
  </property>
</Properties>
</file>